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AAFA41" w14:textId="18A3E849" w:rsidR="00F51B00" w:rsidRDefault="00B44BFB" w:rsidP="00F51B00">
      <w:pPr>
        <w:pStyle w:val="TOCHeading"/>
        <w:rPr>
          <w:rFonts w:asciiTheme="minorHAnsi" w:eastAsiaTheme="minorHAnsi" w:hAnsiTheme="minorHAnsi" w:cstheme="minorHAnsi"/>
          <w:color w:val="000000" w:themeColor="text1"/>
          <w:sz w:val="22"/>
          <w:szCs w:val="22"/>
          <w:lang w:val="en-GB"/>
        </w:rPr>
      </w:pPr>
      <w:r w:rsidRPr="000D0361">
        <w:rPr>
          <w:rFonts w:asciiTheme="minorHAnsi" w:hAnsiTheme="minorHAnsi"/>
          <w:noProof/>
          <w:color w:val="FFFFFF" w:themeColor="background1"/>
          <w:szCs w:val="24"/>
          <w:lang w:eastAsia="en-GB"/>
        </w:rPr>
        <mc:AlternateContent>
          <mc:Choice Requires="wps">
            <w:drawing>
              <wp:anchor distT="0" distB="0" distL="114300" distR="114300" simplePos="0" relativeHeight="251659264" behindDoc="0" locked="0" layoutInCell="1" allowOverlap="1" wp14:anchorId="0FA10EC1" wp14:editId="381C296B">
                <wp:simplePos x="0" y="0"/>
                <wp:positionH relativeFrom="page">
                  <wp:align>left</wp:align>
                </wp:positionH>
                <wp:positionV relativeFrom="paragraph">
                  <wp:posOffset>-519652</wp:posOffset>
                </wp:positionV>
                <wp:extent cx="8677910" cy="10928350"/>
                <wp:effectExtent l="0" t="0" r="8890" b="6350"/>
                <wp:wrapNone/>
                <wp:docPr id="1" name="Rectangle 1"/>
                <wp:cNvGraphicFramePr/>
                <a:graphic xmlns:a="http://schemas.openxmlformats.org/drawingml/2006/main">
                  <a:graphicData uri="http://schemas.microsoft.com/office/word/2010/wordprocessingShape">
                    <wps:wsp>
                      <wps:cNvSpPr/>
                      <wps:spPr>
                        <a:xfrm>
                          <a:off x="0" y="0"/>
                          <a:ext cx="8677910" cy="10928350"/>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7A581" id="Rectangle 1" o:spid="_x0000_s1026" style="position:absolute;margin-left:0;margin-top:-40.9pt;width:683.3pt;height:860.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" stroked="f" strokeweight="1pt">
                <v:fill r:id="rId10" o:title="" recolor="t" rotate="t" type="frame"/>
                <w10:wrap anchorx="page"/>
              </v:rect>
            </w:pict>
          </mc:Fallback>
        </mc:AlternateContent>
      </w:r>
    </w:p>
    <w:p w14:paraId="0AD86C79" w14:textId="0ABAA3F4" w:rsidR="00F51B00" w:rsidRDefault="00B44BFB" w:rsidP="00F51B00">
      <w:pPr>
        <w:pStyle w:val="TOCHeading"/>
        <w:rPr>
          <w:rFonts w:asciiTheme="minorHAnsi" w:eastAsiaTheme="minorHAnsi" w:hAnsiTheme="minorHAnsi" w:cstheme="minorHAnsi"/>
          <w:color w:val="000000" w:themeColor="text1"/>
          <w:sz w:val="22"/>
          <w:szCs w:val="22"/>
          <w:lang w:val="en-GB"/>
        </w:rPr>
      </w:pPr>
      <w:r w:rsidRPr="000D0361">
        <w:rPr>
          <w:rFonts w:asciiTheme="minorHAnsi" w:hAnsiTheme="minorHAnsi"/>
          <w:noProof/>
          <w:szCs w:val="24"/>
          <w:lang w:eastAsia="en-GB"/>
        </w:rPr>
        <mc:AlternateContent>
          <mc:Choice Requires="wps">
            <w:drawing>
              <wp:anchor distT="0" distB="0" distL="114300" distR="114300" simplePos="0" relativeHeight="251661312" behindDoc="0" locked="0" layoutInCell="1" allowOverlap="1" wp14:anchorId="444858D4" wp14:editId="5604EF47">
                <wp:simplePos x="0" y="0"/>
                <wp:positionH relativeFrom="column">
                  <wp:posOffset>130431</wp:posOffset>
                </wp:positionH>
                <wp:positionV relativeFrom="paragraph">
                  <wp:posOffset>165595</wp:posOffset>
                </wp:positionV>
                <wp:extent cx="2178050" cy="1028700"/>
                <wp:effectExtent l="0" t="0" r="0" b="0"/>
                <wp:wrapNone/>
                <wp:docPr id="4" name="Rectangle 4"/>
                <wp:cNvGraphicFramePr/>
                <a:graphic xmlns:a="http://schemas.openxmlformats.org/drawingml/2006/main">
                  <a:graphicData uri="http://schemas.microsoft.com/office/word/2010/wordprocessingShape">
                    <wps:wsp>
                      <wps:cNvSpPr/>
                      <wps:spPr>
                        <a:xfrm>
                          <a:off x="0" y="0"/>
                          <a:ext cx="2178050" cy="10287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8F67E" id="Rectangle 4" o:spid="_x0000_s1026" style="position:absolute;margin-left:10.25pt;margin-top:13.05pt;width:171.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" stroked="f" strokeweight="1pt">
                <v:fill r:id="rId12" o:title="" recolor="t" rotate="t" type="frame"/>
              </v:rect>
            </w:pict>
          </mc:Fallback>
        </mc:AlternateContent>
      </w:r>
    </w:p>
    <w:p w14:paraId="6A694C0B" w14:textId="05BBA521"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17720B9E" w14:textId="0089A3EE"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31AFF39C" w14:textId="408FA93E"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0EFC4A0F" w14:textId="0AF2F500"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634B24E4" w14:textId="029A01F5"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42B39ACB" w14:textId="3A3580E6"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4117A676" w14:textId="68F2F14C"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6877B075" w14:textId="333666FE"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2F785384" w14:textId="5CA7764B"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52088F52" w14:textId="1F71F876" w:rsidR="00F51B00" w:rsidRDefault="00B44BFB" w:rsidP="00F51B00">
      <w:pPr>
        <w:pStyle w:val="TOCHeading"/>
        <w:rPr>
          <w:rFonts w:asciiTheme="minorHAnsi" w:eastAsiaTheme="minorHAnsi" w:hAnsiTheme="minorHAnsi" w:cstheme="minorHAnsi"/>
          <w:color w:val="000000" w:themeColor="text1"/>
          <w:sz w:val="22"/>
          <w:szCs w:val="22"/>
          <w:lang w:val="en-GB"/>
        </w:rPr>
      </w:pPr>
      <w:r w:rsidRPr="000D0361">
        <w:rPr>
          <w:rFonts w:asciiTheme="minorHAnsi" w:hAnsiTheme="minorHAnsi"/>
          <w:noProof/>
          <w:szCs w:val="24"/>
          <w:lang w:eastAsia="en-GB"/>
        </w:rPr>
        <mc:AlternateContent>
          <mc:Choice Requires="wps">
            <w:drawing>
              <wp:anchor distT="45720" distB="45720" distL="114300" distR="114300" simplePos="0" relativeHeight="251663360" behindDoc="0" locked="0" layoutInCell="1" allowOverlap="1" wp14:anchorId="0C1C1709" wp14:editId="09387977">
                <wp:simplePos x="0" y="0"/>
                <wp:positionH relativeFrom="column">
                  <wp:posOffset>2511359</wp:posOffset>
                </wp:positionH>
                <wp:positionV relativeFrom="paragraph">
                  <wp:posOffset>277272</wp:posOffset>
                </wp:positionV>
                <wp:extent cx="3674110" cy="22955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2295525"/>
                        </a:xfrm>
                        <a:prstGeom prst="rect">
                          <a:avLst/>
                        </a:prstGeom>
                        <a:noFill/>
                        <a:ln w="9525">
                          <a:noFill/>
                          <a:miter lim="800000"/>
                          <a:headEnd/>
                          <a:tailEnd/>
                        </a:ln>
                      </wps:spPr>
                      <wps:txbx>
                        <w:txbxContent>
                          <w:p w14:paraId="0346A5D0" w14:textId="54E4C750" w:rsidR="00B44BFB" w:rsidRDefault="00972AAA" w:rsidP="00B44BFB">
                            <w:pPr>
                              <w:rPr>
                                <w:rFonts w:cstheme="minorHAnsi"/>
                                <w:b/>
                                <w:color w:val="FFFFFF" w:themeColor="background1"/>
                                <w:sz w:val="56"/>
                                <w:szCs w:val="56"/>
                              </w:rPr>
                            </w:pPr>
                            <w:r>
                              <w:rPr>
                                <w:rFonts w:cstheme="minorHAnsi"/>
                                <w:b/>
                                <w:color w:val="FFFFFF" w:themeColor="background1"/>
                                <w:sz w:val="56"/>
                                <w:szCs w:val="56"/>
                              </w:rPr>
                              <w:t>Whistleblowing Policy</w:t>
                            </w:r>
                          </w:p>
                          <w:p w14:paraId="4853DD3A" w14:textId="1BD71268" w:rsidR="00B44BFB" w:rsidRDefault="00B44BFB" w:rsidP="00B44BFB">
                            <w:pPr>
                              <w:rPr>
                                <w:rFonts w:cstheme="minorHAnsi"/>
                                <w:b/>
                                <w:color w:val="FFFFFF" w:themeColor="background1"/>
                                <w:sz w:val="56"/>
                                <w:szCs w:val="56"/>
                              </w:rPr>
                            </w:pPr>
                          </w:p>
                          <w:p w14:paraId="24E9D2E2" w14:textId="77777777" w:rsidR="00972AAA" w:rsidRDefault="00972AAA" w:rsidP="00B44BFB">
                            <w:pPr>
                              <w:rPr>
                                <w:rFonts w:cstheme="minorHAnsi"/>
                                <w:b/>
                                <w:color w:val="FFFFFF" w:themeColor="background1"/>
                                <w:sz w:val="56"/>
                                <w:szCs w:val="56"/>
                              </w:rPr>
                            </w:pPr>
                          </w:p>
                          <w:p w14:paraId="727FB7C7" w14:textId="4DDD13FB" w:rsidR="00B44BFB" w:rsidRPr="008C4CAA" w:rsidRDefault="00972AAA" w:rsidP="00B44BFB">
                            <w:pPr>
                              <w:rPr>
                                <w:rFonts w:cstheme="minorHAnsi"/>
                                <w:b/>
                                <w:color w:val="FFFFFF" w:themeColor="background1"/>
                                <w:sz w:val="36"/>
                                <w:szCs w:val="36"/>
                              </w:rPr>
                            </w:pPr>
                            <w:r>
                              <w:rPr>
                                <w:rFonts w:cstheme="minorHAnsi"/>
                                <w:b/>
                                <w:color w:val="FFFFFF" w:themeColor="background1"/>
                                <w:sz w:val="36"/>
                                <w:szCs w:val="36"/>
                              </w:rPr>
                              <w:t>May</w:t>
                            </w:r>
                            <w:r w:rsidR="00B44BFB">
                              <w:rPr>
                                <w:rFonts w:cstheme="minorHAnsi"/>
                                <w:b/>
                                <w:color w:val="FFFFFF" w:themeColor="background1"/>
                                <w:sz w:val="36"/>
                                <w:szCs w:val="36"/>
                              </w:rPr>
                              <w:t xml:space="preserve"> 2023</w:t>
                            </w:r>
                          </w:p>
                          <w:p w14:paraId="28BA3A3E" w14:textId="03F652E7" w:rsidR="00B44BFB" w:rsidRPr="005132FD" w:rsidRDefault="005132FD" w:rsidP="00B44BFB">
                            <w:pPr>
                              <w:rPr>
                                <w:rFonts w:cstheme="minorHAnsi"/>
                                <w:b/>
                                <w:color w:val="FFFFFF" w:themeColor="background1"/>
                                <w:sz w:val="36"/>
                                <w:szCs w:val="36"/>
                              </w:rPr>
                            </w:pPr>
                            <w:r w:rsidRPr="005132FD">
                              <w:rPr>
                                <w:rFonts w:cstheme="minorHAnsi"/>
                                <w:b/>
                                <w:color w:val="FFFFFF" w:themeColor="background1"/>
                                <w:sz w:val="36"/>
                                <w:szCs w:val="36"/>
                              </w:rPr>
                              <w:t>V</w:t>
                            </w:r>
                            <w:r w:rsidR="00972AAA">
                              <w:rPr>
                                <w:rFonts w:cstheme="minorHAnsi"/>
                                <w:b/>
                                <w:color w:val="FFFFFF" w:themeColor="background1"/>
                                <w:sz w:val="36"/>
                                <w:szCs w:val="36"/>
                              </w:rPr>
                              <w:t>2</w:t>
                            </w:r>
                            <w:r w:rsidRPr="005132FD">
                              <w:rPr>
                                <w:rFonts w:cstheme="minorHAnsi"/>
                                <w:b/>
                                <w:color w:val="FFFFFF" w:themeColor="background1"/>
                                <w:sz w:val="36"/>
                                <w:szCs w:val="36"/>
                              </w:rPr>
                              <w:t>.0</w:t>
                            </w:r>
                          </w:p>
                          <w:p w14:paraId="0B591433" w14:textId="77777777" w:rsidR="00B44BFB" w:rsidRPr="00C32147" w:rsidRDefault="00B44BFB" w:rsidP="00B44BFB">
                            <w:pPr>
                              <w:rPr>
                                <w:rFonts w:cstheme="minorHAnsi"/>
                                <w:b/>
                                <w:color w:val="FFFFFF" w:themeColor="background1"/>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C1709" id="_x0000_t202" coordsize="21600,21600" o:spt="202" path="m,l,21600r21600,l21600,xe">
                <v:stroke joinstyle="miter"/>
                <v:path gradientshapeok="t" o:connecttype="rect"/>
              </v:shapetype>
              <v:shape id="Text Box 2" o:spid="_x0000_s1026" type="#_x0000_t202" style="position:absolute;margin-left:197.75pt;margin-top:21.85pt;width:289.3pt;height:18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" filled="f" stroked="f">
                <v:textbox>
                  <w:txbxContent>
                    <w:p w14:paraId="0346A5D0" w14:textId="54E4C750" w:rsidR="00B44BFB" w:rsidRDefault="00972AAA" w:rsidP="00B44BFB">
                      <w:pPr>
                        <w:rPr>
                          <w:rFonts w:cstheme="minorHAnsi"/>
                          <w:b/>
                          <w:color w:val="FFFFFF" w:themeColor="background1"/>
                          <w:sz w:val="56"/>
                          <w:szCs w:val="56"/>
                        </w:rPr>
                      </w:pPr>
                      <w:r>
                        <w:rPr>
                          <w:rFonts w:cstheme="minorHAnsi"/>
                          <w:b/>
                          <w:color w:val="FFFFFF" w:themeColor="background1"/>
                          <w:sz w:val="56"/>
                          <w:szCs w:val="56"/>
                        </w:rPr>
                        <w:t>Whistleblowing Policy</w:t>
                      </w:r>
                    </w:p>
                    <w:p w14:paraId="4853DD3A" w14:textId="1BD71268" w:rsidR="00B44BFB" w:rsidRDefault="00B44BFB" w:rsidP="00B44BFB">
                      <w:pPr>
                        <w:rPr>
                          <w:rFonts w:cstheme="minorHAnsi"/>
                          <w:b/>
                          <w:color w:val="FFFFFF" w:themeColor="background1"/>
                          <w:sz w:val="56"/>
                          <w:szCs w:val="56"/>
                        </w:rPr>
                      </w:pPr>
                    </w:p>
                    <w:p w14:paraId="24E9D2E2" w14:textId="77777777" w:rsidR="00972AAA" w:rsidRDefault="00972AAA" w:rsidP="00B44BFB">
                      <w:pPr>
                        <w:rPr>
                          <w:rFonts w:cstheme="minorHAnsi"/>
                          <w:b/>
                          <w:color w:val="FFFFFF" w:themeColor="background1"/>
                          <w:sz w:val="56"/>
                          <w:szCs w:val="56"/>
                        </w:rPr>
                      </w:pPr>
                    </w:p>
                    <w:p w14:paraId="727FB7C7" w14:textId="4DDD13FB" w:rsidR="00B44BFB" w:rsidRPr="008C4CAA" w:rsidRDefault="00972AAA" w:rsidP="00B44BFB">
                      <w:pPr>
                        <w:rPr>
                          <w:rFonts w:cstheme="minorHAnsi"/>
                          <w:b/>
                          <w:color w:val="FFFFFF" w:themeColor="background1"/>
                          <w:sz w:val="36"/>
                          <w:szCs w:val="36"/>
                        </w:rPr>
                      </w:pPr>
                      <w:r>
                        <w:rPr>
                          <w:rFonts w:cstheme="minorHAnsi"/>
                          <w:b/>
                          <w:color w:val="FFFFFF" w:themeColor="background1"/>
                          <w:sz w:val="36"/>
                          <w:szCs w:val="36"/>
                        </w:rPr>
                        <w:t>May</w:t>
                      </w:r>
                      <w:r w:rsidR="00B44BFB">
                        <w:rPr>
                          <w:rFonts w:cstheme="minorHAnsi"/>
                          <w:b/>
                          <w:color w:val="FFFFFF" w:themeColor="background1"/>
                          <w:sz w:val="36"/>
                          <w:szCs w:val="36"/>
                        </w:rPr>
                        <w:t xml:space="preserve"> 2023</w:t>
                      </w:r>
                    </w:p>
                    <w:p w14:paraId="28BA3A3E" w14:textId="03F652E7" w:rsidR="00B44BFB" w:rsidRPr="005132FD" w:rsidRDefault="005132FD" w:rsidP="00B44BFB">
                      <w:pPr>
                        <w:rPr>
                          <w:rFonts w:cstheme="minorHAnsi"/>
                          <w:b/>
                          <w:color w:val="FFFFFF" w:themeColor="background1"/>
                          <w:sz w:val="36"/>
                          <w:szCs w:val="36"/>
                        </w:rPr>
                      </w:pPr>
                      <w:r w:rsidRPr="005132FD">
                        <w:rPr>
                          <w:rFonts w:cstheme="minorHAnsi"/>
                          <w:b/>
                          <w:color w:val="FFFFFF" w:themeColor="background1"/>
                          <w:sz w:val="36"/>
                          <w:szCs w:val="36"/>
                        </w:rPr>
                        <w:t>V</w:t>
                      </w:r>
                      <w:r w:rsidR="00972AAA">
                        <w:rPr>
                          <w:rFonts w:cstheme="minorHAnsi"/>
                          <w:b/>
                          <w:color w:val="FFFFFF" w:themeColor="background1"/>
                          <w:sz w:val="36"/>
                          <w:szCs w:val="36"/>
                        </w:rPr>
                        <w:t>2</w:t>
                      </w:r>
                      <w:r w:rsidRPr="005132FD">
                        <w:rPr>
                          <w:rFonts w:cstheme="minorHAnsi"/>
                          <w:b/>
                          <w:color w:val="FFFFFF" w:themeColor="background1"/>
                          <w:sz w:val="36"/>
                          <w:szCs w:val="36"/>
                        </w:rPr>
                        <w:t>.0</w:t>
                      </w:r>
                    </w:p>
                    <w:p w14:paraId="0B591433" w14:textId="77777777" w:rsidR="00B44BFB" w:rsidRPr="00C32147" w:rsidRDefault="00B44BFB" w:rsidP="00B44BFB">
                      <w:pPr>
                        <w:rPr>
                          <w:rFonts w:cstheme="minorHAnsi"/>
                          <w:b/>
                          <w:color w:val="FFFFFF" w:themeColor="background1"/>
                          <w:sz w:val="56"/>
                          <w:szCs w:val="56"/>
                        </w:rPr>
                      </w:pPr>
                    </w:p>
                  </w:txbxContent>
                </v:textbox>
                <w10:wrap type="square"/>
              </v:shape>
            </w:pict>
          </mc:Fallback>
        </mc:AlternateContent>
      </w:r>
    </w:p>
    <w:p w14:paraId="18933DDF" w14:textId="0EFF8E97"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58203F40" w14:textId="77777777"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49E86FF9" w14:textId="77777777"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610B1DC3" w14:textId="77777777"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447A0EA3" w14:textId="05DE5D97"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52998766" w14:textId="101836C8"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0D6D1E95" w14:textId="2E575EFF"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272174D1" w14:textId="4B8E4745"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24B06CCF" w14:textId="3C5DC81D"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74D2DBA5" w14:textId="58414459" w:rsidR="00B44BFB" w:rsidRDefault="00B44BFB" w:rsidP="00B44BFB"/>
    <w:p w14:paraId="5AE7EA77" w14:textId="0E1AB2CC" w:rsidR="00B44BFB" w:rsidRDefault="00B44BFB" w:rsidP="00B44BFB"/>
    <w:p w14:paraId="3149EE3D" w14:textId="7C45617D" w:rsidR="00B44BFB" w:rsidRDefault="00B44BFB" w:rsidP="00B44BFB"/>
    <w:p w14:paraId="0CB9F59E" w14:textId="551075F4" w:rsidR="00B44BFB" w:rsidRDefault="00B44BFB" w:rsidP="00B44BFB"/>
    <w:p w14:paraId="7389FD62" w14:textId="77777777" w:rsidR="00B44BFB" w:rsidRPr="00B44BFB" w:rsidRDefault="00B44BFB" w:rsidP="00B44BFB"/>
    <w:p w14:paraId="60CA31F0" w14:textId="0550354F" w:rsidR="00F51B00" w:rsidRDefault="00F51B00" w:rsidP="00F51B00">
      <w:pPr>
        <w:pStyle w:val="TOCHeading"/>
        <w:rPr>
          <w:rFonts w:asciiTheme="minorHAnsi" w:eastAsiaTheme="minorHAnsi" w:hAnsiTheme="minorHAnsi" w:cstheme="minorHAnsi"/>
          <w:color w:val="000000" w:themeColor="text1"/>
          <w:sz w:val="22"/>
          <w:szCs w:val="22"/>
          <w:lang w:val="en-GB"/>
        </w:rPr>
      </w:pPr>
    </w:p>
    <w:p w14:paraId="7119D105" w14:textId="0674906F" w:rsidR="00F51B00" w:rsidRDefault="00F51B00" w:rsidP="00F51B00"/>
    <w:p w14:paraId="40D59DDC" w14:textId="5E15C8DA" w:rsidR="00F51B00" w:rsidRDefault="00F51B00" w:rsidP="00F51B00"/>
    <w:p w14:paraId="04C73B6D" w14:textId="6A3F6B1C" w:rsidR="00F51B00" w:rsidRDefault="00F51B00" w:rsidP="00F51B00"/>
    <w:p w14:paraId="1DFCF8F3" w14:textId="77777777" w:rsidR="00F51B00" w:rsidRPr="00F51B00" w:rsidRDefault="00F51B00" w:rsidP="00F51B00"/>
    <w:p w14:paraId="12C255EB" w14:textId="77777777" w:rsidR="00F51B00" w:rsidRDefault="00F51B00" w:rsidP="00F51B00">
      <w:pPr>
        <w:pStyle w:val="TOCHeading"/>
        <w:rPr>
          <w:rFonts w:asciiTheme="minorHAnsi" w:eastAsiaTheme="minorHAnsi" w:hAnsiTheme="minorHAnsi" w:cstheme="minorHAnsi"/>
          <w:color w:val="000000" w:themeColor="text1"/>
          <w:sz w:val="22"/>
          <w:szCs w:val="22"/>
          <w:lang w:val="en-GB"/>
        </w:rPr>
      </w:pPr>
    </w:p>
    <w:sdt>
      <w:sdtPr>
        <w:rPr>
          <w:rFonts w:asciiTheme="minorHAnsi" w:eastAsiaTheme="minorHAnsi" w:hAnsiTheme="minorHAnsi" w:cstheme="minorHAnsi"/>
          <w:color w:val="000000" w:themeColor="text1"/>
          <w:sz w:val="22"/>
          <w:szCs w:val="22"/>
          <w:lang w:val="en-GB"/>
        </w:rPr>
        <w:id w:val="705069811"/>
        <w:docPartObj>
          <w:docPartGallery w:val="Table of Contents"/>
          <w:docPartUnique/>
        </w:docPartObj>
      </w:sdtPr>
      <w:sdtEndPr>
        <w:rPr>
          <w:b/>
          <w:bCs/>
          <w:noProof/>
        </w:rPr>
      </w:sdtEndPr>
      <w:sdtContent>
        <w:p w14:paraId="5A75D4E0" w14:textId="47EAB8DA" w:rsidR="00F51B00" w:rsidRPr="00F51B00" w:rsidRDefault="00F51B00" w:rsidP="00F51B00">
          <w:pPr>
            <w:pStyle w:val="TOCHeading"/>
            <w:rPr>
              <w:rFonts w:asciiTheme="minorHAnsi" w:eastAsiaTheme="minorHAnsi" w:hAnsiTheme="minorHAnsi" w:cstheme="minorHAnsi"/>
              <w:color w:val="000000" w:themeColor="text1"/>
              <w:sz w:val="22"/>
              <w:szCs w:val="22"/>
              <w:lang w:val="en-GB"/>
            </w:rPr>
          </w:pPr>
          <w:r w:rsidRPr="00951B9D">
            <w:rPr>
              <w:rFonts w:asciiTheme="minorHAnsi" w:hAnsiTheme="minorHAnsi" w:cstheme="minorHAnsi"/>
            </w:rPr>
            <w:t>Contents</w:t>
          </w:r>
        </w:p>
        <w:p w14:paraId="347F3AA5" w14:textId="40E90FC7" w:rsidR="002C1484" w:rsidRPr="003B2AD4" w:rsidRDefault="00F51B00">
          <w:pPr>
            <w:pStyle w:val="TOC3"/>
            <w:tabs>
              <w:tab w:val="right" w:leader="dot" w:pos="10082"/>
            </w:tabs>
            <w:rPr>
              <w:rFonts w:eastAsiaTheme="minorEastAsia"/>
              <w:noProof/>
              <w:color w:val="auto"/>
              <w:lang w:eastAsia="en-GB"/>
            </w:rPr>
          </w:pPr>
          <w:r w:rsidRPr="003B2AD4">
            <w:rPr>
              <w:rFonts w:cstheme="minorHAnsi"/>
            </w:rPr>
            <w:fldChar w:fldCharType="begin"/>
          </w:r>
          <w:r w:rsidRPr="003B2AD4">
            <w:rPr>
              <w:rFonts w:cstheme="minorHAnsi"/>
            </w:rPr>
            <w:instrText xml:space="preserve"> TOC \o "1-3" \h \z \u </w:instrText>
          </w:r>
          <w:r w:rsidRPr="003B2AD4">
            <w:rPr>
              <w:rFonts w:cstheme="minorHAnsi"/>
            </w:rPr>
            <w:fldChar w:fldCharType="separate"/>
          </w:r>
          <w:hyperlink w:anchor="_Toc135926581" w:history="1">
            <w:r w:rsidR="002C1484" w:rsidRPr="003B2AD4">
              <w:rPr>
                <w:rStyle w:val="Hyperlink"/>
                <w:rFonts w:cstheme="minorHAnsi"/>
                <w:noProof/>
              </w:rPr>
              <w:t>Introduction and Scope</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_Toc135926581 \h </w:instrText>
            </w:r>
            <w:r w:rsidR="002C1484" w:rsidRPr="003B2AD4">
              <w:rPr>
                <w:noProof/>
                <w:webHidden/>
              </w:rPr>
            </w:r>
            <w:r w:rsidR="002C1484" w:rsidRPr="003B2AD4">
              <w:rPr>
                <w:noProof/>
                <w:webHidden/>
              </w:rPr>
              <w:fldChar w:fldCharType="separate"/>
            </w:r>
            <w:r w:rsidR="003B2AD4" w:rsidRPr="003B2AD4">
              <w:rPr>
                <w:noProof/>
                <w:webHidden/>
              </w:rPr>
              <w:t>4</w:t>
            </w:r>
            <w:r w:rsidR="002C1484" w:rsidRPr="003B2AD4">
              <w:rPr>
                <w:noProof/>
                <w:webHidden/>
              </w:rPr>
              <w:fldChar w:fldCharType="end"/>
            </w:r>
          </w:hyperlink>
        </w:p>
        <w:p w14:paraId="0308D025" w14:textId="0538E367" w:rsidR="002C1484" w:rsidRPr="003B2AD4" w:rsidRDefault="00000000">
          <w:pPr>
            <w:pStyle w:val="TOC3"/>
            <w:tabs>
              <w:tab w:val="right" w:leader="dot" w:pos="10082"/>
            </w:tabs>
            <w:rPr>
              <w:rFonts w:eastAsiaTheme="minorEastAsia"/>
              <w:noProof/>
              <w:color w:val="auto"/>
              <w:lang w:eastAsia="en-GB"/>
            </w:rPr>
          </w:pPr>
          <w:hyperlink w:anchor="_Toc135926587" w:history="1">
            <w:r w:rsidR="002C1484" w:rsidRPr="003B2AD4">
              <w:rPr>
                <w:rStyle w:val="Hyperlink"/>
                <w:rFonts w:cstheme="minorHAnsi"/>
                <w:noProof/>
              </w:rPr>
              <w:t>Policy Overview</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_Toc135926587 \h </w:instrText>
            </w:r>
            <w:r w:rsidR="002C1484" w:rsidRPr="003B2AD4">
              <w:rPr>
                <w:noProof/>
                <w:webHidden/>
              </w:rPr>
            </w:r>
            <w:r w:rsidR="002C1484" w:rsidRPr="003B2AD4">
              <w:rPr>
                <w:noProof/>
                <w:webHidden/>
              </w:rPr>
              <w:fldChar w:fldCharType="separate"/>
            </w:r>
            <w:r w:rsidR="003B2AD4" w:rsidRPr="003B2AD4">
              <w:rPr>
                <w:noProof/>
                <w:webHidden/>
              </w:rPr>
              <w:t>4</w:t>
            </w:r>
            <w:r w:rsidR="002C1484" w:rsidRPr="003B2AD4">
              <w:rPr>
                <w:noProof/>
                <w:webHidden/>
              </w:rPr>
              <w:fldChar w:fldCharType="end"/>
            </w:r>
          </w:hyperlink>
        </w:p>
        <w:p w14:paraId="0425D5D1" w14:textId="153F3430" w:rsidR="002C1484" w:rsidRPr="003B2AD4" w:rsidRDefault="00000000">
          <w:pPr>
            <w:pStyle w:val="TOC3"/>
            <w:tabs>
              <w:tab w:val="right" w:leader="dot" w:pos="10082"/>
            </w:tabs>
            <w:rPr>
              <w:rFonts w:eastAsiaTheme="minorEastAsia"/>
              <w:noProof/>
              <w:color w:val="auto"/>
              <w:lang w:eastAsia="en-GB"/>
            </w:rPr>
          </w:pPr>
          <w:hyperlink w:anchor="_Toc135926588" w:history="1">
            <w:r w:rsidR="002C1484" w:rsidRPr="003B2AD4">
              <w:rPr>
                <w:rStyle w:val="Hyperlink"/>
                <w:rFonts w:cstheme="minorHAnsi"/>
                <w:noProof/>
              </w:rPr>
              <w:t>What is whistleblowing?</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_Toc135926588 \h </w:instrText>
            </w:r>
            <w:r w:rsidR="002C1484" w:rsidRPr="003B2AD4">
              <w:rPr>
                <w:noProof/>
                <w:webHidden/>
              </w:rPr>
            </w:r>
            <w:r w:rsidR="002C1484" w:rsidRPr="003B2AD4">
              <w:rPr>
                <w:noProof/>
                <w:webHidden/>
              </w:rPr>
              <w:fldChar w:fldCharType="separate"/>
            </w:r>
            <w:r w:rsidR="003B2AD4" w:rsidRPr="003B2AD4">
              <w:rPr>
                <w:noProof/>
                <w:webHidden/>
              </w:rPr>
              <w:t>4</w:t>
            </w:r>
            <w:r w:rsidR="002C1484" w:rsidRPr="003B2AD4">
              <w:rPr>
                <w:noProof/>
                <w:webHidden/>
              </w:rPr>
              <w:fldChar w:fldCharType="end"/>
            </w:r>
          </w:hyperlink>
        </w:p>
        <w:p w14:paraId="3A885326" w14:textId="0C3C688B" w:rsidR="002C1484" w:rsidRPr="003B2AD4" w:rsidRDefault="00000000">
          <w:pPr>
            <w:pStyle w:val="TOC3"/>
            <w:tabs>
              <w:tab w:val="right" w:leader="dot" w:pos="10082"/>
            </w:tabs>
            <w:rPr>
              <w:rFonts w:eastAsiaTheme="minorEastAsia"/>
              <w:noProof/>
              <w:color w:val="auto"/>
              <w:lang w:eastAsia="en-GB"/>
            </w:rPr>
          </w:pPr>
          <w:hyperlink w:anchor="_Toc135926589" w:history="1">
            <w:r w:rsidR="002C1484" w:rsidRPr="003B2AD4">
              <w:rPr>
                <w:rStyle w:val="Hyperlink"/>
                <w:rFonts w:cstheme="minorHAnsi"/>
                <w:noProof/>
              </w:rPr>
              <w:t>Categories of concerns that can be raised under this policy</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_Toc135926589 \h </w:instrText>
            </w:r>
            <w:r w:rsidR="002C1484" w:rsidRPr="003B2AD4">
              <w:rPr>
                <w:noProof/>
                <w:webHidden/>
              </w:rPr>
            </w:r>
            <w:r w:rsidR="002C1484" w:rsidRPr="003B2AD4">
              <w:rPr>
                <w:noProof/>
                <w:webHidden/>
              </w:rPr>
              <w:fldChar w:fldCharType="separate"/>
            </w:r>
            <w:r w:rsidR="003B2AD4" w:rsidRPr="003B2AD4">
              <w:rPr>
                <w:noProof/>
                <w:webHidden/>
              </w:rPr>
              <w:t>5</w:t>
            </w:r>
            <w:r w:rsidR="002C1484" w:rsidRPr="003B2AD4">
              <w:rPr>
                <w:noProof/>
                <w:webHidden/>
              </w:rPr>
              <w:fldChar w:fldCharType="end"/>
            </w:r>
          </w:hyperlink>
        </w:p>
        <w:p w14:paraId="1AEAA753" w14:textId="3A7DADB4" w:rsidR="002C1484" w:rsidRPr="003B2AD4" w:rsidRDefault="00000000">
          <w:pPr>
            <w:pStyle w:val="TOC3"/>
            <w:tabs>
              <w:tab w:val="right" w:leader="dot" w:pos="10082"/>
            </w:tabs>
            <w:rPr>
              <w:rFonts w:eastAsiaTheme="minorEastAsia"/>
              <w:noProof/>
              <w:color w:val="auto"/>
              <w:lang w:eastAsia="en-GB"/>
            </w:rPr>
          </w:pPr>
          <w:hyperlink w:anchor="_Toc135926590" w:history="1">
            <w:r w:rsidR="002C1484" w:rsidRPr="003B2AD4">
              <w:rPr>
                <w:rStyle w:val="Hyperlink"/>
                <w:rFonts w:cstheme="minorHAnsi"/>
                <w:noProof/>
              </w:rPr>
              <w:t>Concerns that you cannot raise under this policy</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_Toc135926590 \h </w:instrText>
            </w:r>
            <w:r w:rsidR="002C1484" w:rsidRPr="003B2AD4">
              <w:rPr>
                <w:noProof/>
                <w:webHidden/>
              </w:rPr>
            </w:r>
            <w:r w:rsidR="002C1484" w:rsidRPr="003B2AD4">
              <w:rPr>
                <w:noProof/>
                <w:webHidden/>
              </w:rPr>
              <w:fldChar w:fldCharType="separate"/>
            </w:r>
            <w:r w:rsidR="003B2AD4" w:rsidRPr="003B2AD4">
              <w:rPr>
                <w:noProof/>
                <w:webHidden/>
              </w:rPr>
              <w:t>5</w:t>
            </w:r>
            <w:r w:rsidR="002C1484" w:rsidRPr="003B2AD4">
              <w:rPr>
                <w:noProof/>
                <w:webHidden/>
              </w:rPr>
              <w:fldChar w:fldCharType="end"/>
            </w:r>
          </w:hyperlink>
        </w:p>
        <w:p w14:paraId="3721CD21" w14:textId="26CFCCF1" w:rsidR="002C1484" w:rsidRPr="003B2AD4" w:rsidRDefault="00000000">
          <w:pPr>
            <w:pStyle w:val="TOC3"/>
            <w:tabs>
              <w:tab w:val="right" w:leader="dot" w:pos="10082"/>
            </w:tabs>
            <w:rPr>
              <w:rFonts w:eastAsiaTheme="minorEastAsia"/>
              <w:noProof/>
              <w:color w:val="auto"/>
              <w:lang w:eastAsia="en-GB"/>
            </w:rPr>
          </w:pPr>
          <w:hyperlink w:anchor="_Toc135926591" w:history="1">
            <w:r w:rsidR="002C1484" w:rsidRPr="003B2AD4">
              <w:rPr>
                <w:rStyle w:val="Hyperlink"/>
                <w:rFonts w:cstheme="minorHAnsi"/>
                <w:noProof/>
              </w:rPr>
              <w:t>When are disclosures protected?</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_Toc135926591 \h </w:instrText>
            </w:r>
            <w:r w:rsidR="002C1484" w:rsidRPr="003B2AD4">
              <w:rPr>
                <w:noProof/>
                <w:webHidden/>
              </w:rPr>
            </w:r>
            <w:r w:rsidR="002C1484" w:rsidRPr="003B2AD4">
              <w:rPr>
                <w:noProof/>
                <w:webHidden/>
              </w:rPr>
              <w:fldChar w:fldCharType="separate"/>
            </w:r>
            <w:r w:rsidR="003B2AD4" w:rsidRPr="003B2AD4">
              <w:rPr>
                <w:noProof/>
                <w:webHidden/>
              </w:rPr>
              <w:t>6</w:t>
            </w:r>
            <w:r w:rsidR="002C1484" w:rsidRPr="003B2AD4">
              <w:rPr>
                <w:noProof/>
                <w:webHidden/>
              </w:rPr>
              <w:fldChar w:fldCharType="end"/>
            </w:r>
          </w:hyperlink>
        </w:p>
        <w:p w14:paraId="26C74AC0" w14:textId="5200494D" w:rsidR="002C1484" w:rsidRPr="003B2AD4" w:rsidRDefault="00000000">
          <w:pPr>
            <w:pStyle w:val="TOC3"/>
            <w:tabs>
              <w:tab w:val="right" w:leader="dot" w:pos="10082"/>
            </w:tabs>
            <w:rPr>
              <w:rFonts w:eastAsiaTheme="minorEastAsia"/>
              <w:noProof/>
              <w:color w:val="auto"/>
              <w:lang w:eastAsia="en-GB"/>
            </w:rPr>
          </w:pPr>
          <w:hyperlink w:anchor="_Toc135926592" w:history="1">
            <w:r w:rsidR="002C1484" w:rsidRPr="003B2AD4">
              <w:rPr>
                <w:rStyle w:val="Hyperlink"/>
                <w:rFonts w:cstheme="minorHAnsi"/>
                <w:noProof/>
              </w:rPr>
              <w:t>What should I do if I become aware of wrongdoing?</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_Toc135926592 \h </w:instrText>
            </w:r>
            <w:r w:rsidR="002C1484" w:rsidRPr="003B2AD4">
              <w:rPr>
                <w:noProof/>
                <w:webHidden/>
              </w:rPr>
            </w:r>
            <w:r w:rsidR="002C1484" w:rsidRPr="003B2AD4">
              <w:rPr>
                <w:noProof/>
                <w:webHidden/>
              </w:rPr>
              <w:fldChar w:fldCharType="separate"/>
            </w:r>
            <w:r w:rsidR="003B2AD4" w:rsidRPr="003B2AD4">
              <w:rPr>
                <w:noProof/>
                <w:webHidden/>
              </w:rPr>
              <w:t>7</w:t>
            </w:r>
            <w:r w:rsidR="002C1484" w:rsidRPr="003B2AD4">
              <w:rPr>
                <w:noProof/>
                <w:webHidden/>
              </w:rPr>
              <w:fldChar w:fldCharType="end"/>
            </w:r>
          </w:hyperlink>
        </w:p>
        <w:p w14:paraId="468B6078" w14:textId="24B238E1" w:rsidR="002C1484" w:rsidRPr="003B2AD4" w:rsidRDefault="00000000">
          <w:pPr>
            <w:pStyle w:val="TOC3"/>
            <w:tabs>
              <w:tab w:val="right" w:leader="dot" w:pos="10082"/>
            </w:tabs>
            <w:rPr>
              <w:rFonts w:eastAsiaTheme="minorEastAsia"/>
              <w:noProof/>
              <w:color w:val="auto"/>
              <w:lang w:eastAsia="en-GB"/>
            </w:rPr>
          </w:pPr>
          <w:hyperlink w:anchor="_Toc135926593" w:history="1">
            <w:r w:rsidR="002C1484" w:rsidRPr="003B2AD4">
              <w:rPr>
                <w:rStyle w:val="Hyperlink"/>
                <w:rFonts w:cstheme="minorHAnsi"/>
                <w:noProof/>
              </w:rPr>
              <w:t>Confidentiality</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_Toc135926593 \h </w:instrText>
            </w:r>
            <w:r w:rsidR="002C1484" w:rsidRPr="003B2AD4">
              <w:rPr>
                <w:noProof/>
                <w:webHidden/>
              </w:rPr>
            </w:r>
            <w:r w:rsidR="002C1484" w:rsidRPr="003B2AD4">
              <w:rPr>
                <w:noProof/>
                <w:webHidden/>
              </w:rPr>
              <w:fldChar w:fldCharType="separate"/>
            </w:r>
            <w:r w:rsidR="003B2AD4" w:rsidRPr="003B2AD4">
              <w:rPr>
                <w:noProof/>
                <w:webHidden/>
              </w:rPr>
              <w:t>8</w:t>
            </w:r>
            <w:r w:rsidR="002C1484" w:rsidRPr="003B2AD4">
              <w:rPr>
                <w:noProof/>
                <w:webHidden/>
              </w:rPr>
              <w:fldChar w:fldCharType="end"/>
            </w:r>
          </w:hyperlink>
        </w:p>
        <w:p w14:paraId="1F308619" w14:textId="0AEE9D16" w:rsidR="002C1484" w:rsidRPr="003B2AD4" w:rsidRDefault="00000000">
          <w:pPr>
            <w:pStyle w:val="TOC3"/>
            <w:tabs>
              <w:tab w:val="right" w:leader="dot" w:pos="10082"/>
            </w:tabs>
            <w:rPr>
              <w:rFonts w:eastAsiaTheme="minorEastAsia"/>
              <w:noProof/>
              <w:color w:val="auto"/>
              <w:lang w:eastAsia="en-GB"/>
            </w:rPr>
          </w:pPr>
          <w:hyperlink w:anchor="_Toc135926602" w:history="1">
            <w:r w:rsidR="002C1484" w:rsidRPr="003B2AD4">
              <w:rPr>
                <w:rStyle w:val="Hyperlink"/>
                <w:rFonts w:cstheme="minorHAnsi"/>
                <w:noProof/>
              </w:rPr>
              <w:t>Responsibilities</w:t>
            </w:r>
            <w:r w:rsidR="002C1484" w:rsidRPr="003B2AD4">
              <w:rPr>
                <w:noProof/>
                <w:webHidden/>
              </w:rPr>
              <w:tab/>
            </w:r>
            <w:r w:rsidR="002C1484" w:rsidRPr="003B2AD4">
              <w:rPr>
                <w:noProof/>
                <w:webHidden/>
              </w:rPr>
              <w:fldChar w:fldCharType="begin"/>
            </w:r>
            <w:r w:rsidR="002C1484" w:rsidRPr="003B2AD4">
              <w:rPr>
                <w:noProof/>
                <w:webHidden/>
              </w:rPr>
              <w:instrText xml:space="preserve"> PAGEREF _Toc135926602 \h </w:instrText>
            </w:r>
            <w:r w:rsidR="002C1484" w:rsidRPr="003B2AD4">
              <w:rPr>
                <w:noProof/>
                <w:webHidden/>
              </w:rPr>
            </w:r>
            <w:r w:rsidR="002C1484" w:rsidRPr="003B2AD4">
              <w:rPr>
                <w:noProof/>
                <w:webHidden/>
              </w:rPr>
              <w:fldChar w:fldCharType="separate"/>
            </w:r>
            <w:r w:rsidR="003B2AD4" w:rsidRPr="003B2AD4">
              <w:rPr>
                <w:noProof/>
                <w:webHidden/>
              </w:rPr>
              <w:t>9</w:t>
            </w:r>
            <w:r w:rsidR="002C1484" w:rsidRPr="003B2AD4">
              <w:rPr>
                <w:noProof/>
                <w:webHidden/>
              </w:rPr>
              <w:fldChar w:fldCharType="end"/>
            </w:r>
          </w:hyperlink>
        </w:p>
        <w:p w14:paraId="5D7E9EBE" w14:textId="5410F92A" w:rsidR="00F51B00" w:rsidRPr="00951B9D" w:rsidRDefault="00F51B00" w:rsidP="00F51B00">
          <w:pPr>
            <w:rPr>
              <w:rFonts w:cstheme="minorHAnsi"/>
            </w:rPr>
          </w:pPr>
          <w:r w:rsidRPr="003B2AD4">
            <w:rPr>
              <w:rFonts w:cstheme="minorHAnsi"/>
              <w:b/>
              <w:bCs/>
              <w:noProof/>
            </w:rPr>
            <w:fldChar w:fldCharType="end"/>
          </w:r>
        </w:p>
      </w:sdtContent>
    </w:sdt>
    <w:p w14:paraId="5D9CB56A" w14:textId="77777777" w:rsidR="00F51B00" w:rsidRPr="00951B9D" w:rsidRDefault="00F51B00" w:rsidP="00F51B00">
      <w:pPr>
        <w:rPr>
          <w:rFonts w:cstheme="minorHAnsi"/>
        </w:rPr>
      </w:pPr>
    </w:p>
    <w:p w14:paraId="5FE88DE8" w14:textId="77777777" w:rsidR="00F51B00" w:rsidRPr="00951B9D" w:rsidRDefault="00F51B00" w:rsidP="00F51B00">
      <w:pPr>
        <w:pStyle w:val="Bodyv2"/>
        <w:rPr>
          <w:rFonts w:cstheme="minorHAnsi"/>
        </w:rPr>
      </w:pPr>
    </w:p>
    <w:p w14:paraId="7798D46B" w14:textId="77777777" w:rsidR="00F51B00" w:rsidRPr="00951B9D" w:rsidRDefault="00F51B00" w:rsidP="00F51B00">
      <w:pPr>
        <w:spacing w:after="200" w:line="276" w:lineRule="auto"/>
        <w:rPr>
          <w:rFonts w:cstheme="minorHAnsi"/>
          <w:b/>
        </w:rPr>
      </w:pPr>
    </w:p>
    <w:p w14:paraId="3D1A1697" w14:textId="77777777" w:rsidR="00F51B00" w:rsidRPr="00951B9D" w:rsidRDefault="00F51B00" w:rsidP="00F51B00">
      <w:pPr>
        <w:spacing w:after="200" w:line="276" w:lineRule="auto"/>
        <w:rPr>
          <w:rFonts w:cstheme="minorHAnsi"/>
          <w:b/>
        </w:rPr>
      </w:pPr>
    </w:p>
    <w:p w14:paraId="2CE1734D" w14:textId="77777777" w:rsidR="00F51B00" w:rsidRPr="00951B9D" w:rsidRDefault="00F51B00" w:rsidP="00F51B00">
      <w:pPr>
        <w:spacing w:after="200" w:line="276" w:lineRule="auto"/>
        <w:rPr>
          <w:rFonts w:cstheme="minorHAnsi"/>
          <w:b/>
        </w:rPr>
      </w:pPr>
    </w:p>
    <w:p w14:paraId="60111FA5" w14:textId="77777777" w:rsidR="00F51B00" w:rsidRPr="00951B9D" w:rsidRDefault="00F51B00" w:rsidP="00F51B00">
      <w:pPr>
        <w:spacing w:after="200" w:line="276" w:lineRule="auto"/>
        <w:rPr>
          <w:rFonts w:cstheme="minorHAnsi"/>
          <w:b/>
        </w:rPr>
      </w:pPr>
    </w:p>
    <w:p w14:paraId="0BF7F282" w14:textId="77777777" w:rsidR="00F51B00" w:rsidRPr="00951B9D" w:rsidRDefault="00F51B00" w:rsidP="00F51B00">
      <w:pPr>
        <w:spacing w:after="200" w:line="276" w:lineRule="auto"/>
        <w:rPr>
          <w:rFonts w:cstheme="minorHAnsi"/>
          <w:b/>
        </w:rPr>
      </w:pPr>
    </w:p>
    <w:p w14:paraId="421F187A" w14:textId="77777777" w:rsidR="00F51B00" w:rsidRPr="00951B9D" w:rsidRDefault="00F51B00" w:rsidP="00F51B00">
      <w:pPr>
        <w:spacing w:after="200" w:line="276" w:lineRule="auto"/>
        <w:rPr>
          <w:rFonts w:cstheme="minorHAnsi"/>
          <w:b/>
        </w:rPr>
      </w:pPr>
    </w:p>
    <w:p w14:paraId="3DFAE373" w14:textId="77777777" w:rsidR="00F51B00" w:rsidRPr="00951B9D" w:rsidRDefault="00F51B00" w:rsidP="00F51B00">
      <w:pPr>
        <w:spacing w:after="200" w:line="276" w:lineRule="auto"/>
        <w:rPr>
          <w:rFonts w:cstheme="minorHAnsi"/>
          <w:b/>
        </w:rPr>
      </w:pPr>
    </w:p>
    <w:p w14:paraId="5CF49887" w14:textId="77777777" w:rsidR="00F51B00" w:rsidRPr="00951B9D" w:rsidRDefault="00F51B00" w:rsidP="00F51B00">
      <w:pPr>
        <w:spacing w:after="200" w:line="276" w:lineRule="auto"/>
        <w:rPr>
          <w:rFonts w:cstheme="minorHAnsi"/>
          <w:b/>
        </w:rPr>
      </w:pPr>
    </w:p>
    <w:p w14:paraId="2E8C6682" w14:textId="77777777" w:rsidR="00F51B00" w:rsidRPr="00951B9D" w:rsidRDefault="00F51B00" w:rsidP="00F51B00">
      <w:pPr>
        <w:spacing w:after="200" w:line="276" w:lineRule="auto"/>
        <w:rPr>
          <w:rFonts w:cstheme="minorHAnsi"/>
          <w:b/>
        </w:rPr>
      </w:pPr>
    </w:p>
    <w:p w14:paraId="3934715C" w14:textId="77777777" w:rsidR="00F51B00" w:rsidRDefault="00F51B00" w:rsidP="00F51B00">
      <w:pPr>
        <w:spacing w:after="200" w:line="276" w:lineRule="auto"/>
        <w:rPr>
          <w:rFonts w:cstheme="minorHAnsi"/>
          <w:b/>
        </w:rPr>
      </w:pPr>
    </w:p>
    <w:p w14:paraId="2BEDB967" w14:textId="77777777" w:rsidR="00F51B00" w:rsidRDefault="00F51B00" w:rsidP="00F51B00">
      <w:pPr>
        <w:spacing w:after="200" w:line="276" w:lineRule="auto"/>
        <w:rPr>
          <w:rFonts w:cstheme="minorHAnsi"/>
          <w:b/>
        </w:rPr>
      </w:pPr>
    </w:p>
    <w:p w14:paraId="59EE7C3C" w14:textId="77777777" w:rsidR="00F51B00" w:rsidRDefault="00F51B00" w:rsidP="00F51B00">
      <w:pPr>
        <w:spacing w:after="200" w:line="276" w:lineRule="auto"/>
        <w:rPr>
          <w:rFonts w:cstheme="minorHAnsi"/>
          <w:b/>
        </w:rPr>
      </w:pPr>
    </w:p>
    <w:p w14:paraId="611D3DA5" w14:textId="77777777" w:rsidR="00F51B00" w:rsidRPr="00951B9D" w:rsidRDefault="00F51B00" w:rsidP="00F51B00">
      <w:pPr>
        <w:spacing w:after="200" w:line="276" w:lineRule="auto"/>
        <w:rPr>
          <w:rFonts w:cstheme="minorHAnsi"/>
          <w:b/>
        </w:rPr>
      </w:pPr>
    </w:p>
    <w:p w14:paraId="39D2CD6A" w14:textId="77777777" w:rsidR="00F51B00" w:rsidRPr="00B44BFB" w:rsidRDefault="00F51B00" w:rsidP="00F51B00">
      <w:pPr>
        <w:pStyle w:val="Bodyv2"/>
        <w:rPr>
          <w:rFonts w:cstheme="minorHAnsi"/>
          <w:sz w:val="24"/>
          <w:szCs w:val="24"/>
        </w:rPr>
      </w:pPr>
      <w:r w:rsidRPr="00B44BFB">
        <w:rPr>
          <w:rFonts w:cstheme="minorHAnsi"/>
          <w:sz w:val="24"/>
          <w:szCs w:val="24"/>
        </w:rPr>
        <w:t>Version Control</w:t>
      </w:r>
    </w:p>
    <w:tbl>
      <w:tblPr>
        <w:tblStyle w:val="TableGrid"/>
        <w:tblW w:w="10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614"/>
        <w:gridCol w:w="2467"/>
        <w:gridCol w:w="3079"/>
      </w:tblGrid>
      <w:tr w:rsidR="00F51B00" w:rsidRPr="00B44BFB" w14:paraId="08B59F78" w14:textId="77777777" w:rsidTr="00B44BFB">
        <w:trPr>
          <w:cnfStyle w:val="100000000000" w:firstRow="1" w:lastRow="0" w:firstColumn="0" w:lastColumn="0" w:oddVBand="0" w:evenVBand="0" w:oddHBand="0" w:evenHBand="0" w:firstRowFirstColumn="0" w:firstRowLastColumn="0" w:lastRowFirstColumn="0" w:lastRowLastColumn="0"/>
        </w:trPr>
        <w:tc>
          <w:tcPr>
            <w:tcW w:w="2320" w:type="dxa"/>
            <w:tcBorders>
              <w:top w:val="none" w:sz="0" w:space="0" w:color="auto"/>
              <w:left w:val="none" w:sz="0" w:space="0" w:color="auto"/>
              <w:bottom w:val="none" w:sz="0" w:space="0" w:color="auto"/>
              <w:right w:val="none" w:sz="0" w:space="0" w:color="auto"/>
            </w:tcBorders>
          </w:tcPr>
          <w:p w14:paraId="671F399E" w14:textId="77777777" w:rsidR="00F51B00" w:rsidRPr="00B44BFB" w:rsidRDefault="00F51B00" w:rsidP="00387F81">
            <w:pPr>
              <w:tabs>
                <w:tab w:val="left" w:pos="720"/>
                <w:tab w:val="left" w:pos="1440"/>
                <w:tab w:val="left" w:pos="2160"/>
                <w:tab w:val="left" w:pos="2880"/>
                <w:tab w:val="left" w:pos="4680"/>
                <w:tab w:val="left" w:pos="5400"/>
                <w:tab w:val="right" w:pos="9000"/>
              </w:tabs>
              <w:spacing w:line="240" w:lineRule="atLeast"/>
              <w:jc w:val="both"/>
              <w:rPr>
                <w:rFonts w:cstheme="minorHAnsi"/>
                <w:color w:val="F2F2F2" w:themeColor="background1" w:themeShade="F2"/>
                <w:sz w:val="24"/>
                <w:szCs w:val="24"/>
              </w:rPr>
            </w:pPr>
            <w:bookmarkStart w:id="0" w:name="_Hlk135895730"/>
            <w:r w:rsidRPr="00B44BFB">
              <w:rPr>
                <w:rFonts w:cstheme="minorHAnsi"/>
                <w:color w:val="F2F2F2" w:themeColor="background1" w:themeShade="F2"/>
                <w:sz w:val="24"/>
                <w:szCs w:val="24"/>
              </w:rPr>
              <w:t>Version</w:t>
            </w:r>
          </w:p>
        </w:tc>
        <w:tc>
          <w:tcPr>
            <w:tcW w:w="2614" w:type="dxa"/>
            <w:tcBorders>
              <w:top w:val="none" w:sz="0" w:space="0" w:color="auto"/>
              <w:left w:val="none" w:sz="0" w:space="0" w:color="auto"/>
              <w:bottom w:val="none" w:sz="0" w:space="0" w:color="auto"/>
              <w:right w:val="none" w:sz="0" w:space="0" w:color="auto"/>
            </w:tcBorders>
            <w:vAlign w:val="top"/>
          </w:tcPr>
          <w:p w14:paraId="33F241A2" w14:textId="01FD7541" w:rsidR="00F51B00" w:rsidRPr="00B44BFB" w:rsidRDefault="00972AAA" w:rsidP="00387F81">
            <w:pPr>
              <w:tabs>
                <w:tab w:val="left" w:pos="720"/>
                <w:tab w:val="left" w:pos="1440"/>
                <w:tab w:val="left" w:pos="2160"/>
                <w:tab w:val="left" w:pos="2880"/>
                <w:tab w:val="left" w:pos="4680"/>
                <w:tab w:val="left" w:pos="5400"/>
                <w:tab w:val="right" w:pos="9000"/>
              </w:tabs>
              <w:spacing w:line="240" w:lineRule="atLeast"/>
              <w:jc w:val="both"/>
              <w:rPr>
                <w:rFonts w:cstheme="minorHAnsi"/>
                <w:color w:val="F2F2F2" w:themeColor="background1" w:themeShade="F2"/>
                <w:sz w:val="24"/>
                <w:szCs w:val="24"/>
              </w:rPr>
            </w:pPr>
            <w:r>
              <w:rPr>
                <w:rFonts w:cstheme="minorHAnsi"/>
                <w:color w:val="F2F2F2" w:themeColor="background1" w:themeShade="F2"/>
                <w:sz w:val="24"/>
                <w:szCs w:val="24"/>
              </w:rPr>
              <w:t>Approved/</w:t>
            </w:r>
            <w:r w:rsidR="00F51B00" w:rsidRPr="00B44BFB">
              <w:rPr>
                <w:rFonts w:cstheme="minorHAnsi"/>
                <w:color w:val="F2F2F2" w:themeColor="background1" w:themeShade="F2"/>
                <w:sz w:val="24"/>
                <w:szCs w:val="24"/>
              </w:rPr>
              <w:t>Reviewed</w:t>
            </w:r>
          </w:p>
        </w:tc>
        <w:tc>
          <w:tcPr>
            <w:tcW w:w="2467" w:type="dxa"/>
            <w:tcBorders>
              <w:top w:val="none" w:sz="0" w:space="0" w:color="auto"/>
              <w:left w:val="none" w:sz="0" w:space="0" w:color="auto"/>
              <w:bottom w:val="none" w:sz="0" w:space="0" w:color="auto"/>
              <w:right w:val="none" w:sz="0" w:space="0" w:color="auto"/>
            </w:tcBorders>
            <w:vAlign w:val="top"/>
          </w:tcPr>
          <w:p w14:paraId="6FCCB885" w14:textId="77777777" w:rsidR="00F51B00" w:rsidRPr="00B44BFB" w:rsidRDefault="00F51B00" w:rsidP="00387F81">
            <w:pPr>
              <w:tabs>
                <w:tab w:val="left" w:pos="720"/>
                <w:tab w:val="left" w:pos="1440"/>
                <w:tab w:val="left" w:pos="2160"/>
                <w:tab w:val="left" w:pos="2880"/>
                <w:tab w:val="left" w:pos="4680"/>
                <w:tab w:val="left" w:pos="5400"/>
                <w:tab w:val="right" w:pos="9000"/>
              </w:tabs>
              <w:spacing w:line="240" w:lineRule="atLeast"/>
              <w:jc w:val="both"/>
              <w:rPr>
                <w:rFonts w:cstheme="minorHAnsi"/>
                <w:color w:val="F2F2F2" w:themeColor="background1" w:themeShade="F2"/>
                <w:sz w:val="24"/>
                <w:szCs w:val="24"/>
              </w:rPr>
            </w:pPr>
            <w:r w:rsidRPr="00B44BFB">
              <w:rPr>
                <w:rFonts w:cstheme="minorHAnsi"/>
                <w:color w:val="F2F2F2" w:themeColor="background1" w:themeShade="F2"/>
                <w:sz w:val="24"/>
                <w:szCs w:val="24"/>
              </w:rPr>
              <w:t>Date</w:t>
            </w:r>
          </w:p>
        </w:tc>
        <w:tc>
          <w:tcPr>
            <w:tcW w:w="3079" w:type="dxa"/>
            <w:tcBorders>
              <w:top w:val="none" w:sz="0" w:space="0" w:color="auto"/>
              <w:left w:val="none" w:sz="0" w:space="0" w:color="auto"/>
              <w:bottom w:val="none" w:sz="0" w:space="0" w:color="auto"/>
              <w:right w:val="none" w:sz="0" w:space="0" w:color="auto"/>
            </w:tcBorders>
            <w:vAlign w:val="top"/>
          </w:tcPr>
          <w:p w14:paraId="1BCFA9E6" w14:textId="77777777" w:rsidR="00F51B00" w:rsidRPr="00B44BFB" w:rsidRDefault="00F51B00" w:rsidP="00387F81">
            <w:pPr>
              <w:tabs>
                <w:tab w:val="left" w:pos="720"/>
                <w:tab w:val="left" w:pos="1440"/>
                <w:tab w:val="left" w:pos="2160"/>
                <w:tab w:val="left" w:pos="2880"/>
                <w:tab w:val="left" w:pos="4680"/>
                <w:tab w:val="left" w:pos="5400"/>
                <w:tab w:val="right" w:pos="9000"/>
              </w:tabs>
              <w:spacing w:line="240" w:lineRule="atLeast"/>
              <w:jc w:val="both"/>
              <w:rPr>
                <w:rFonts w:cstheme="minorHAnsi"/>
                <w:color w:val="F2F2F2" w:themeColor="background1" w:themeShade="F2"/>
                <w:sz w:val="24"/>
                <w:szCs w:val="24"/>
              </w:rPr>
            </w:pPr>
            <w:r w:rsidRPr="00B44BFB">
              <w:rPr>
                <w:rFonts w:cstheme="minorHAnsi"/>
                <w:color w:val="F2F2F2" w:themeColor="background1" w:themeShade="F2"/>
                <w:sz w:val="24"/>
                <w:szCs w:val="24"/>
              </w:rPr>
              <w:t>By</w:t>
            </w:r>
          </w:p>
        </w:tc>
      </w:tr>
      <w:tr w:rsidR="00972AAA" w:rsidRPr="00B44BFB" w14:paraId="4D8B78CF" w14:textId="77777777" w:rsidTr="00B44BFB">
        <w:trPr>
          <w:cnfStyle w:val="000000100000" w:firstRow="0" w:lastRow="0" w:firstColumn="0" w:lastColumn="0" w:oddVBand="0" w:evenVBand="0" w:oddHBand="1" w:evenHBand="0" w:firstRowFirstColumn="0" w:firstRowLastColumn="0" w:lastRowFirstColumn="0" w:lastRowLastColumn="0"/>
        </w:trPr>
        <w:tc>
          <w:tcPr>
            <w:tcW w:w="2320" w:type="dxa"/>
          </w:tcPr>
          <w:p w14:paraId="7CD05F26" w14:textId="6CDE0259" w:rsidR="00972AAA" w:rsidRPr="00B44BFB" w:rsidRDefault="00972AAA" w:rsidP="00387F81">
            <w:pPr>
              <w:rPr>
                <w:rFonts w:cstheme="minorHAnsi"/>
                <w:sz w:val="24"/>
                <w:szCs w:val="28"/>
              </w:rPr>
            </w:pPr>
            <w:r>
              <w:rPr>
                <w:rFonts w:cstheme="minorHAnsi"/>
                <w:sz w:val="24"/>
                <w:szCs w:val="28"/>
              </w:rPr>
              <w:t>V1.0</w:t>
            </w:r>
          </w:p>
        </w:tc>
        <w:tc>
          <w:tcPr>
            <w:tcW w:w="2614" w:type="dxa"/>
            <w:vAlign w:val="top"/>
          </w:tcPr>
          <w:p w14:paraId="60DF40EB" w14:textId="1B207232" w:rsidR="00972AAA" w:rsidRPr="00B44BFB" w:rsidRDefault="001E1846" w:rsidP="00387F81">
            <w:pPr>
              <w:rPr>
                <w:rFonts w:cstheme="minorHAnsi"/>
                <w:sz w:val="24"/>
                <w:szCs w:val="28"/>
              </w:rPr>
            </w:pPr>
            <w:r>
              <w:rPr>
                <w:rFonts w:cstheme="minorHAnsi"/>
                <w:sz w:val="24"/>
                <w:szCs w:val="28"/>
              </w:rPr>
              <w:t>A</w:t>
            </w:r>
            <w:r w:rsidR="00972AAA">
              <w:rPr>
                <w:rFonts w:cstheme="minorHAnsi"/>
                <w:sz w:val="24"/>
                <w:szCs w:val="28"/>
              </w:rPr>
              <w:t>pproved</w:t>
            </w:r>
          </w:p>
        </w:tc>
        <w:tc>
          <w:tcPr>
            <w:tcW w:w="2467" w:type="dxa"/>
            <w:vAlign w:val="top"/>
          </w:tcPr>
          <w:p w14:paraId="6FCA6AFC" w14:textId="473F6C65" w:rsidR="00972AAA" w:rsidRPr="00B44BFB" w:rsidRDefault="00972AAA" w:rsidP="00387F81">
            <w:pPr>
              <w:rPr>
                <w:rFonts w:cstheme="minorHAnsi"/>
                <w:sz w:val="24"/>
                <w:szCs w:val="28"/>
              </w:rPr>
            </w:pPr>
            <w:r>
              <w:rPr>
                <w:rFonts w:cstheme="minorHAnsi"/>
                <w:sz w:val="24"/>
                <w:szCs w:val="28"/>
              </w:rPr>
              <w:t>April 2022</w:t>
            </w:r>
          </w:p>
        </w:tc>
        <w:tc>
          <w:tcPr>
            <w:tcW w:w="3079" w:type="dxa"/>
            <w:vAlign w:val="top"/>
          </w:tcPr>
          <w:p w14:paraId="437729CD" w14:textId="26E8BC99" w:rsidR="00972AAA" w:rsidRPr="00B44BFB" w:rsidRDefault="00972AAA" w:rsidP="00387F81">
            <w:pPr>
              <w:rPr>
                <w:rFonts w:cstheme="minorHAnsi"/>
                <w:sz w:val="24"/>
                <w:szCs w:val="28"/>
              </w:rPr>
            </w:pPr>
            <w:r>
              <w:rPr>
                <w:rFonts w:cstheme="minorHAnsi"/>
                <w:sz w:val="24"/>
                <w:szCs w:val="28"/>
              </w:rPr>
              <w:t>Board</w:t>
            </w:r>
          </w:p>
        </w:tc>
      </w:tr>
      <w:tr w:rsidR="00F51B00" w:rsidRPr="00B44BFB" w14:paraId="72F20323" w14:textId="77777777" w:rsidTr="00B44BFB">
        <w:trPr>
          <w:cnfStyle w:val="000000010000" w:firstRow="0" w:lastRow="0" w:firstColumn="0" w:lastColumn="0" w:oddVBand="0" w:evenVBand="0" w:oddHBand="0" w:evenHBand="1" w:firstRowFirstColumn="0" w:firstRowLastColumn="0" w:lastRowFirstColumn="0" w:lastRowLastColumn="0"/>
        </w:trPr>
        <w:tc>
          <w:tcPr>
            <w:tcW w:w="2320" w:type="dxa"/>
          </w:tcPr>
          <w:p w14:paraId="3AB379F0" w14:textId="20827782" w:rsidR="00F51B00" w:rsidRPr="00B44BFB" w:rsidRDefault="00F51B00" w:rsidP="00387F81">
            <w:pPr>
              <w:rPr>
                <w:rFonts w:cstheme="minorHAnsi"/>
                <w:sz w:val="24"/>
                <w:szCs w:val="28"/>
              </w:rPr>
            </w:pPr>
            <w:r w:rsidRPr="00B44BFB">
              <w:rPr>
                <w:rFonts w:cstheme="minorHAnsi"/>
                <w:sz w:val="24"/>
                <w:szCs w:val="28"/>
              </w:rPr>
              <w:t>V</w:t>
            </w:r>
            <w:r w:rsidR="00972AAA">
              <w:rPr>
                <w:rFonts w:cstheme="minorHAnsi"/>
                <w:sz w:val="24"/>
                <w:szCs w:val="28"/>
              </w:rPr>
              <w:t>1</w:t>
            </w:r>
            <w:r w:rsidRPr="00B44BFB">
              <w:rPr>
                <w:rFonts w:cstheme="minorHAnsi"/>
                <w:sz w:val="24"/>
                <w:szCs w:val="28"/>
              </w:rPr>
              <w:t>.1</w:t>
            </w:r>
          </w:p>
        </w:tc>
        <w:tc>
          <w:tcPr>
            <w:tcW w:w="2614" w:type="dxa"/>
            <w:vAlign w:val="top"/>
          </w:tcPr>
          <w:p w14:paraId="1259C0A3" w14:textId="2152A4B8" w:rsidR="00F51B00" w:rsidRPr="00B44BFB" w:rsidRDefault="001E1846" w:rsidP="00387F81">
            <w:pPr>
              <w:rPr>
                <w:rFonts w:cstheme="minorHAnsi"/>
                <w:sz w:val="24"/>
                <w:szCs w:val="28"/>
              </w:rPr>
            </w:pPr>
            <w:r>
              <w:rPr>
                <w:rFonts w:cstheme="minorHAnsi"/>
                <w:sz w:val="24"/>
                <w:szCs w:val="28"/>
              </w:rPr>
              <w:t>Reviewed</w:t>
            </w:r>
          </w:p>
        </w:tc>
        <w:tc>
          <w:tcPr>
            <w:tcW w:w="2467" w:type="dxa"/>
            <w:vAlign w:val="top"/>
          </w:tcPr>
          <w:p w14:paraId="183FD587" w14:textId="422DCCB0" w:rsidR="00F51B00" w:rsidRPr="00B44BFB" w:rsidRDefault="00972AAA" w:rsidP="00387F81">
            <w:pPr>
              <w:rPr>
                <w:rFonts w:cstheme="minorHAnsi"/>
                <w:sz w:val="24"/>
                <w:szCs w:val="28"/>
              </w:rPr>
            </w:pPr>
            <w:r>
              <w:rPr>
                <w:rFonts w:cstheme="minorHAnsi"/>
                <w:sz w:val="24"/>
                <w:szCs w:val="28"/>
              </w:rPr>
              <w:t>Feb</w:t>
            </w:r>
            <w:r w:rsidR="001E1846">
              <w:rPr>
                <w:rFonts w:cstheme="minorHAnsi"/>
                <w:sz w:val="24"/>
                <w:szCs w:val="28"/>
              </w:rPr>
              <w:t>ruary</w:t>
            </w:r>
            <w:r w:rsidR="00F51B00" w:rsidRPr="00B44BFB">
              <w:rPr>
                <w:rFonts w:cstheme="minorHAnsi"/>
                <w:sz w:val="24"/>
                <w:szCs w:val="28"/>
              </w:rPr>
              <w:t xml:space="preserve"> 2023</w:t>
            </w:r>
          </w:p>
        </w:tc>
        <w:tc>
          <w:tcPr>
            <w:tcW w:w="3079" w:type="dxa"/>
            <w:vAlign w:val="top"/>
          </w:tcPr>
          <w:p w14:paraId="63EF6B3E" w14:textId="77777777" w:rsidR="00F51B00" w:rsidRPr="00B44BFB" w:rsidRDefault="00F51B00" w:rsidP="00387F81">
            <w:pPr>
              <w:rPr>
                <w:rFonts w:cstheme="minorHAnsi"/>
                <w:sz w:val="24"/>
                <w:szCs w:val="28"/>
              </w:rPr>
            </w:pPr>
            <w:r w:rsidRPr="00B44BFB">
              <w:rPr>
                <w:rFonts w:cstheme="minorHAnsi"/>
                <w:sz w:val="24"/>
                <w:szCs w:val="28"/>
              </w:rPr>
              <w:t>Executive Team</w:t>
            </w:r>
          </w:p>
        </w:tc>
      </w:tr>
      <w:tr w:rsidR="00F51B00" w:rsidRPr="00B44BFB" w14:paraId="1230E597" w14:textId="77777777" w:rsidTr="00B44BFB">
        <w:trPr>
          <w:cnfStyle w:val="000000100000" w:firstRow="0" w:lastRow="0" w:firstColumn="0" w:lastColumn="0" w:oddVBand="0" w:evenVBand="0" w:oddHBand="1" w:evenHBand="0" w:firstRowFirstColumn="0" w:firstRowLastColumn="0" w:lastRowFirstColumn="0" w:lastRowLastColumn="0"/>
        </w:trPr>
        <w:tc>
          <w:tcPr>
            <w:tcW w:w="2320" w:type="dxa"/>
          </w:tcPr>
          <w:p w14:paraId="496F38D8" w14:textId="6149C9C8" w:rsidR="00F51B00" w:rsidRPr="00B44BFB" w:rsidRDefault="00B44BFB" w:rsidP="00387F81">
            <w:pPr>
              <w:rPr>
                <w:rFonts w:cstheme="minorHAnsi"/>
                <w:sz w:val="24"/>
                <w:szCs w:val="28"/>
              </w:rPr>
            </w:pPr>
            <w:r w:rsidRPr="00B44BFB">
              <w:rPr>
                <w:rFonts w:cstheme="minorHAnsi"/>
                <w:sz w:val="24"/>
                <w:szCs w:val="28"/>
              </w:rPr>
              <w:t>V</w:t>
            </w:r>
            <w:r w:rsidR="00972AAA">
              <w:rPr>
                <w:rFonts w:cstheme="minorHAnsi"/>
                <w:sz w:val="24"/>
                <w:szCs w:val="28"/>
              </w:rPr>
              <w:t>2</w:t>
            </w:r>
            <w:r w:rsidRPr="00B44BFB">
              <w:rPr>
                <w:rFonts w:cstheme="minorHAnsi"/>
                <w:sz w:val="24"/>
                <w:szCs w:val="28"/>
              </w:rPr>
              <w:t>.0</w:t>
            </w:r>
          </w:p>
        </w:tc>
        <w:tc>
          <w:tcPr>
            <w:tcW w:w="2614" w:type="dxa"/>
            <w:vAlign w:val="top"/>
          </w:tcPr>
          <w:p w14:paraId="4AE49C4C" w14:textId="60610C68" w:rsidR="00F51B00" w:rsidRPr="00B44BFB" w:rsidRDefault="00552C7D" w:rsidP="00387F81">
            <w:pPr>
              <w:rPr>
                <w:rFonts w:cstheme="minorHAnsi"/>
                <w:sz w:val="24"/>
                <w:szCs w:val="28"/>
              </w:rPr>
            </w:pPr>
            <w:r>
              <w:rPr>
                <w:rFonts w:cstheme="minorHAnsi"/>
                <w:sz w:val="24"/>
                <w:szCs w:val="28"/>
              </w:rPr>
              <w:t>Approved</w:t>
            </w:r>
          </w:p>
        </w:tc>
        <w:tc>
          <w:tcPr>
            <w:tcW w:w="2467" w:type="dxa"/>
            <w:vAlign w:val="top"/>
          </w:tcPr>
          <w:p w14:paraId="3F4CE3AE" w14:textId="361D5B05" w:rsidR="00F51B00" w:rsidRPr="00B44BFB" w:rsidRDefault="001E1846" w:rsidP="00387F81">
            <w:pPr>
              <w:rPr>
                <w:rFonts w:cstheme="minorHAnsi"/>
                <w:sz w:val="24"/>
                <w:szCs w:val="28"/>
              </w:rPr>
            </w:pPr>
            <w:r>
              <w:rPr>
                <w:rFonts w:cstheme="minorHAnsi"/>
                <w:sz w:val="24"/>
                <w:szCs w:val="28"/>
              </w:rPr>
              <w:t>June 2023</w:t>
            </w:r>
          </w:p>
        </w:tc>
        <w:tc>
          <w:tcPr>
            <w:tcW w:w="3079" w:type="dxa"/>
            <w:vAlign w:val="top"/>
          </w:tcPr>
          <w:p w14:paraId="03C75C69" w14:textId="77777777" w:rsidR="00F51B00" w:rsidRPr="00B44BFB" w:rsidRDefault="00F51B00" w:rsidP="00387F81">
            <w:pPr>
              <w:rPr>
                <w:rFonts w:cstheme="minorHAnsi"/>
                <w:sz w:val="24"/>
                <w:szCs w:val="28"/>
              </w:rPr>
            </w:pPr>
            <w:r w:rsidRPr="00B44BFB">
              <w:rPr>
                <w:rFonts w:cstheme="minorHAnsi"/>
                <w:sz w:val="24"/>
                <w:szCs w:val="28"/>
              </w:rPr>
              <w:t>Audit and Risk Committee</w:t>
            </w:r>
          </w:p>
        </w:tc>
      </w:tr>
      <w:tr w:rsidR="00F51B00" w:rsidRPr="00B44BFB" w14:paraId="34A2816A" w14:textId="77777777" w:rsidTr="00B44BFB">
        <w:trPr>
          <w:cnfStyle w:val="000000010000" w:firstRow="0" w:lastRow="0" w:firstColumn="0" w:lastColumn="0" w:oddVBand="0" w:evenVBand="0" w:oddHBand="0" w:evenHBand="1" w:firstRowFirstColumn="0" w:firstRowLastColumn="0" w:lastRowFirstColumn="0" w:lastRowLastColumn="0"/>
        </w:trPr>
        <w:tc>
          <w:tcPr>
            <w:tcW w:w="2320" w:type="dxa"/>
          </w:tcPr>
          <w:p w14:paraId="78E4833B" w14:textId="2A051474" w:rsidR="00F51B00" w:rsidRPr="00B44BFB" w:rsidRDefault="00B44BFB" w:rsidP="00387F81">
            <w:pPr>
              <w:rPr>
                <w:rFonts w:cstheme="minorHAnsi"/>
                <w:sz w:val="24"/>
                <w:szCs w:val="28"/>
              </w:rPr>
            </w:pPr>
            <w:r w:rsidRPr="00B44BFB">
              <w:rPr>
                <w:rFonts w:cstheme="minorHAnsi"/>
                <w:sz w:val="24"/>
                <w:szCs w:val="28"/>
              </w:rPr>
              <w:t>V</w:t>
            </w:r>
            <w:r w:rsidR="001E1846">
              <w:rPr>
                <w:rFonts w:cstheme="minorHAnsi"/>
                <w:sz w:val="24"/>
                <w:szCs w:val="28"/>
              </w:rPr>
              <w:t>2</w:t>
            </w:r>
            <w:r w:rsidRPr="00B44BFB">
              <w:rPr>
                <w:rFonts w:cstheme="minorHAnsi"/>
                <w:sz w:val="24"/>
                <w:szCs w:val="28"/>
              </w:rPr>
              <w:t>.0</w:t>
            </w:r>
          </w:p>
        </w:tc>
        <w:tc>
          <w:tcPr>
            <w:tcW w:w="2614" w:type="dxa"/>
            <w:vAlign w:val="top"/>
          </w:tcPr>
          <w:p w14:paraId="718B632B" w14:textId="0BC92293" w:rsidR="00F51B00" w:rsidRPr="00B44BFB" w:rsidRDefault="00552C7D" w:rsidP="00387F81">
            <w:pPr>
              <w:rPr>
                <w:rFonts w:cstheme="minorHAnsi"/>
                <w:sz w:val="24"/>
                <w:szCs w:val="28"/>
              </w:rPr>
            </w:pPr>
            <w:r>
              <w:rPr>
                <w:rFonts w:cstheme="minorHAnsi"/>
                <w:sz w:val="24"/>
                <w:szCs w:val="28"/>
              </w:rPr>
              <w:t>Approved</w:t>
            </w:r>
          </w:p>
        </w:tc>
        <w:tc>
          <w:tcPr>
            <w:tcW w:w="2467" w:type="dxa"/>
            <w:vAlign w:val="top"/>
          </w:tcPr>
          <w:p w14:paraId="0B6868D4" w14:textId="7182AD1C" w:rsidR="00F51B00" w:rsidRPr="00B44BFB" w:rsidRDefault="00F51B00" w:rsidP="00387F81">
            <w:pPr>
              <w:rPr>
                <w:rFonts w:cstheme="minorHAnsi"/>
                <w:sz w:val="24"/>
                <w:szCs w:val="28"/>
              </w:rPr>
            </w:pPr>
            <w:r w:rsidRPr="00B44BFB">
              <w:rPr>
                <w:rFonts w:cstheme="minorHAnsi"/>
                <w:sz w:val="24"/>
                <w:szCs w:val="28"/>
              </w:rPr>
              <w:t>June 2023</w:t>
            </w:r>
          </w:p>
        </w:tc>
        <w:tc>
          <w:tcPr>
            <w:tcW w:w="3079" w:type="dxa"/>
            <w:vAlign w:val="top"/>
          </w:tcPr>
          <w:p w14:paraId="3F8A3866" w14:textId="22F263FD" w:rsidR="00F51B00" w:rsidRPr="00B44BFB" w:rsidRDefault="00F51B00" w:rsidP="00387F81">
            <w:pPr>
              <w:rPr>
                <w:rFonts w:cstheme="minorHAnsi"/>
                <w:sz w:val="24"/>
                <w:szCs w:val="28"/>
              </w:rPr>
            </w:pPr>
            <w:r w:rsidRPr="00B44BFB">
              <w:rPr>
                <w:rFonts w:cstheme="minorHAnsi"/>
                <w:sz w:val="24"/>
                <w:szCs w:val="28"/>
              </w:rPr>
              <w:t>Board</w:t>
            </w:r>
          </w:p>
        </w:tc>
      </w:tr>
      <w:tr w:rsidR="00F51B00" w:rsidRPr="00B44BFB" w14:paraId="316EA405" w14:textId="77777777" w:rsidTr="00B44BFB">
        <w:trPr>
          <w:cnfStyle w:val="000000100000" w:firstRow="0" w:lastRow="0" w:firstColumn="0" w:lastColumn="0" w:oddVBand="0" w:evenVBand="0" w:oddHBand="1" w:evenHBand="0" w:firstRowFirstColumn="0" w:firstRowLastColumn="0" w:lastRowFirstColumn="0" w:lastRowLastColumn="0"/>
        </w:trPr>
        <w:tc>
          <w:tcPr>
            <w:tcW w:w="2320" w:type="dxa"/>
          </w:tcPr>
          <w:p w14:paraId="594B899C" w14:textId="77777777" w:rsidR="00F51B00" w:rsidRPr="00B44BFB" w:rsidRDefault="00F51B00" w:rsidP="00387F81">
            <w:pPr>
              <w:rPr>
                <w:rFonts w:cstheme="minorHAnsi"/>
                <w:sz w:val="24"/>
                <w:szCs w:val="28"/>
              </w:rPr>
            </w:pPr>
          </w:p>
        </w:tc>
        <w:tc>
          <w:tcPr>
            <w:tcW w:w="2614" w:type="dxa"/>
            <w:vAlign w:val="top"/>
          </w:tcPr>
          <w:p w14:paraId="41EB182A" w14:textId="77777777" w:rsidR="00F51B00" w:rsidRPr="00B44BFB" w:rsidRDefault="00F51B00" w:rsidP="00387F81">
            <w:pPr>
              <w:rPr>
                <w:rFonts w:cstheme="minorHAnsi"/>
                <w:sz w:val="24"/>
                <w:szCs w:val="28"/>
              </w:rPr>
            </w:pPr>
            <w:r w:rsidRPr="00B44BFB">
              <w:rPr>
                <w:rFonts w:cstheme="minorHAnsi"/>
                <w:sz w:val="24"/>
                <w:szCs w:val="28"/>
              </w:rPr>
              <w:t>Next Review</w:t>
            </w:r>
          </w:p>
        </w:tc>
        <w:tc>
          <w:tcPr>
            <w:tcW w:w="2467" w:type="dxa"/>
            <w:vAlign w:val="top"/>
          </w:tcPr>
          <w:p w14:paraId="730ACBB6" w14:textId="14EEB51E" w:rsidR="00F51B00" w:rsidRPr="00B44BFB" w:rsidRDefault="00F51B00" w:rsidP="00387F81">
            <w:pPr>
              <w:rPr>
                <w:rFonts w:cstheme="minorHAnsi"/>
                <w:sz w:val="24"/>
                <w:szCs w:val="28"/>
              </w:rPr>
            </w:pPr>
            <w:r w:rsidRPr="00B44BFB">
              <w:rPr>
                <w:rFonts w:cstheme="minorHAnsi"/>
                <w:sz w:val="24"/>
                <w:szCs w:val="28"/>
              </w:rPr>
              <w:t>June 202</w:t>
            </w:r>
            <w:r w:rsidR="00B44BFB" w:rsidRPr="00B44BFB">
              <w:rPr>
                <w:rFonts w:cstheme="minorHAnsi"/>
                <w:sz w:val="24"/>
                <w:szCs w:val="28"/>
              </w:rPr>
              <w:t>5</w:t>
            </w:r>
          </w:p>
        </w:tc>
        <w:tc>
          <w:tcPr>
            <w:tcW w:w="3079" w:type="dxa"/>
            <w:vAlign w:val="top"/>
          </w:tcPr>
          <w:p w14:paraId="0035F7C3" w14:textId="77777777" w:rsidR="00F51B00" w:rsidRPr="00B44BFB" w:rsidRDefault="00F51B00" w:rsidP="00387F81">
            <w:pPr>
              <w:rPr>
                <w:rFonts w:cstheme="minorHAnsi"/>
                <w:sz w:val="24"/>
                <w:szCs w:val="28"/>
              </w:rPr>
            </w:pPr>
            <w:r w:rsidRPr="00B44BFB">
              <w:rPr>
                <w:rFonts w:cstheme="minorHAnsi"/>
                <w:sz w:val="24"/>
                <w:szCs w:val="28"/>
              </w:rPr>
              <w:t>Audit and Risk Committee</w:t>
            </w:r>
          </w:p>
        </w:tc>
      </w:tr>
      <w:tr w:rsidR="00F51B00" w:rsidRPr="00B44BFB" w14:paraId="23A967EF" w14:textId="77777777" w:rsidTr="00B44BFB">
        <w:trPr>
          <w:cnfStyle w:val="000000010000" w:firstRow="0" w:lastRow="0" w:firstColumn="0" w:lastColumn="0" w:oddVBand="0" w:evenVBand="0" w:oddHBand="0" w:evenHBand="1" w:firstRowFirstColumn="0" w:firstRowLastColumn="0" w:lastRowFirstColumn="0" w:lastRowLastColumn="0"/>
        </w:trPr>
        <w:tc>
          <w:tcPr>
            <w:tcW w:w="2320" w:type="dxa"/>
          </w:tcPr>
          <w:p w14:paraId="7C9725C9" w14:textId="77777777" w:rsidR="00F51B00" w:rsidRPr="00B44BFB" w:rsidRDefault="00F51B00" w:rsidP="00387F81">
            <w:pPr>
              <w:rPr>
                <w:rFonts w:cstheme="minorHAnsi"/>
                <w:sz w:val="24"/>
                <w:szCs w:val="28"/>
              </w:rPr>
            </w:pPr>
          </w:p>
        </w:tc>
        <w:tc>
          <w:tcPr>
            <w:tcW w:w="2614" w:type="dxa"/>
            <w:vAlign w:val="top"/>
          </w:tcPr>
          <w:p w14:paraId="4D9193AB" w14:textId="77777777" w:rsidR="00F51B00" w:rsidRPr="00B44BFB" w:rsidRDefault="00F51B00" w:rsidP="00387F81">
            <w:pPr>
              <w:rPr>
                <w:rFonts w:cstheme="minorHAnsi"/>
                <w:sz w:val="24"/>
                <w:szCs w:val="28"/>
              </w:rPr>
            </w:pPr>
            <w:r w:rsidRPr="00B44BFB">
              <w:rPr>
                <w:rFonts w:cstheme="minorHAnsi"/>
                <w:sz w:val="24"/>
                <w:szCs w:val="28"/>
              </w:rPr>
              <w:t>Next Review</w:t>
            </w:r>
          </w:p>
        </w:tc>
        <w:tc>
          <w:tcPr>
            <w:tcW w:w="2467" w:type="dxa"/>
            <w:vAlign w:val="top"/>
          </w:tcPr>
          <w:p w14:paraId="64DAE681" w14:textId="332FA2EB" w:rsidR="00F51B00" w:rsidRPr="00B44BFB" w:rsidRDefault="00F51B00" w:rsidP="00387F81">
            <w:pPr>
              <w:rPr>
                <w:rFonts w:cstheme="minorHAnsi"/>
                <w:sz w:val="24"/>
                <w:szCs w:val="28"/>
              </w:rPr>
            </w:pPr>
            <w:r w:rsidRPr="00B44BFB">
              <w:rPr>
                <w:rFonts w:cstheme="minorHAnsi"/>
                <w:sz w:val="24"/>
                <w:szCs w:val="28"/>
              </w:rPr>
              <w:t>June 202</w:t>
            </w:r>
            <w:r w:rsidR="00B44BFB" w:rsidRPr="00B44BFB">
              <w:rPr>
                <w:rFonts w:cstheme="minorHAnsi"/>
                <w:sz w:val="24"/>
                <w:szCs w:val="28"/>
              </w:rPr>
              <w:t>5</w:t>
            </w:r>
          </w:p>
        </w:tc>
        <w:tc>
          <w:tcPr>
            <w:tcW w:w="3079" w:type="dxa"/>
            <w:vAlign w:val="top"/>
          </w:tcPr>
          <w:p w14:paraId="3CC9C578" w14:textId="0790618D" w:rsidR="00F51B00" w:rsidRPr="00B44BFB" w:rsidRDefault="00F51B00" w:rsidP="00387F81">
            <w:pPr>
              <w:rPr>
                <w:rFonts w:cstheme="minorHAnsi"/>
                <w:sz w:val="24"/>
                <w:szCs w:val="28"/>
              </w:rPr>
            </w:pPr>
            <w:r w:rsidRPr="00B44BFB">
              <w:rPr>
                <w:rFonts w:cstheme="minorHAnsi"/>
                <w:sz w:val="24"/>
                <w:szCs w:val="28"/>
              </w:rPr>
              <w:t>Board</w:t>
            </w:r>
          </w:p>
        </w:tc>
      </w:tr>
      <w:bookmarkEnd w:id="0"/>
    </w:tbl>
    <w:p w14:paraId="3504FF69" w14:textId="77777777" w:rsidR="00F51B00" w:rsidRPr="00951B9D" w:rsidRDefault="00F51B00" w:rsidP="00F51B00">
      <w:pPr>
        <w:tabs>
          <w:tab w:val="left" w:pos="8659"/>
        </w:tabs>
        <w:spacing w:after="200" w:line="276" w:lineRule="auto"/>
        <w:rPr>
          <w:rFonts w:cstheme="minorHAnsi"/>
          <w:b/>
          <w:spacing w:val="-4"/>
          <w:sz w:val="60"/>
          <w:szCs w:val="60"/>
        </w:rPr>
        <w:sectPr w:rsidR="00F51B00" w:rsidRPr="00951B9D" w:rsidSect="0097775A">
          <w:footerReference w:type="default" r:id="rId13"/>
          <w:pgSz w:w="11906" w:h="16838" w:code="9"/>
          <w:pgMar w:top="822" w:right="907" w:bottom="567" w:left="907" w:header="170" w:footer="284" w:gutter="0"/>
          <w:cols w:space="708"/>
          <w:titlePg/>
          <w:docGrid w:linePitch="360"/>
        </w:sectPr>
      </w:pPr>
    </w:p>
    <w:p w14:paraId="1BC732D8" w14:textId="7B123220" w:rsidR="00F51B00" w:rsidRPr="00951B9D" w:rsidRDefault="00F51B00" w:rsidP="00F51B00">
      <w:pPr>
        <w:pStyle w:val="Heading16pt"/>
        <w:rPr>
          <w:rFonts w:asciiTheme="minorHAnsi" w:hAnsiTheme="minorHAnsi" w:cstheme="minorHAnsi"/>
          <w:b w:val="0"/>
          <w:szCs w:val="24"/>
        </w:rPr>
      </w:pPr>
      <w:bookmarkStart w:id="1" w:name="_Toc527538929"/>
      <w:bookmarkStart w:id="2" w:name="_Toc135926581"/>
      <w:r w:rsidRPr="00951B9D">
        <w:rPr>
          <w:rFonts w:asciiTheme="minorHAnsi" w:hAnsiTheme="minorHAnsi" w:cstheme="minorHAnsi"/>
        </w:rPr>
        <w:lastRenderedPageBreak/>
        <w:t>Introduction</w:t>
      </w:r>
      <w:r w:rsidRPr="00951B9D">
        <w:rPr>
          <w:rFonts w:asciiTheme="minorHAnsi" w:hAnsiTheme="minorHAnsi" w:cstheme="minorHAnsi"/>
          <w:szCs w:val="24"/>
        </w:rPr>
        <w:t xml:space="preserve"> and Scope</w:t>
      </w:r>
      <w:bookmarkEnd w:id="1"/>
      <w:bookmarkEnd w:id="2"/>
    </w:p>
    <w:p w14:paraId="59779785" w14:textId="0C3810B9" w:rsidR="00750041" w:rsidRPr="00750041" w:rsidRDefault="00D00DE5" w:rsidP="001E1846">
      <w:pPr>
        <w:pStyle w:val="Heading16pt"/>
        <w:numPr>
          <w:ilvl w:val="0"/>
          <w:numId w:val="17"/>
        </w:numPr>
        <w:rPr>
          <w:rFonts w:asciiTheme="minorHAnsi" w:eastAsiaTheme="minorHAnsi" w:hAnsiTheme="minorHAnsi" w:cstheme="minorHAnsi"/>
          <w:b w:val="0"/>
          <w:color w:val="000000" w:themeColor="text1"/>
          <w:sz w:val="24"/>
          <w:szCs w:val="24"/>
        </w:rPr>
      </w:pPr>
      <w:bookmarkStart w:id="3" w:name="_Toc135926582"/>
      <w:r>
        <w:rPr>
          <w:rFonts w:asciiTheme="minorHAnsi" w:eastAsiaTheme="minorHAnsi" w:hAnsiTheme="minorHAnsi" w:cstheme="minorHAnsi"/>
          <w:b w:val="0"/>
          <w:color w:val="000000" w:themeColor="text1"/>
          <w:sz w:val="24"/>
          <w:szCs w:val="24"/>
        </w:rPr>
        <w:t>Consumer Scotland</w:t>
      </w:r>
      <w:r w:rsidR="001E1846" w:rsidRPr="00750041">
        <w:rPr>
          <w:rFonts w:asciiTheme="minorHAnsi" w:eastAsiaTheme="minorHAnsi" w:hAnsiTheme="minorHAnsi" w:cstheme="minorHAnsi"/>
          <w:b w:val="0"/>
          <w:color w:val="000000" w:themeColor="text1"/>
          <w:sz w:val="24"/>
          <w:szCs w:val="24"/>
        </w:rPr>
        <w:t xml:space="preserve"> is committed to achieving the highest possible standards of service and ethical practice in its activities. For civil servants, these standards are reinforced by the Civil Service Code</w:t>
      </w:r>
      <w:r w:rsidR="001E1846" w:rsidRPr="00750041">
        <w:rPr>
          <w:rFonts w:asciiTheme="minorHAnsi" w:eastAsiaTheme="minorHAnsi" w:hAnsiTheme="minorHAnsi" w:cstheme="minorHAnsi"/>
          <w:b w:val="0"/>
          <w:color w:val="000000" w:themeColor="text1"/>
          <w:sz w:val="24"/>
          <w:szCs w:val="24"/>
          <w:vertAlign w:val="superscript"/>
        </w:rPr>
        <w:t>1</w:t>
      </w:r>
      <w:bookmarkEnd w:id="3"/>
    </w:p>
    <w:p w14:paraId="160D19D9" w14:textId="578413A6" w:rsidR="00750041" w:rsidRDefault="001E1846" w:rsidP="001E1846">
      <w:pPr>
        <w:pStyle w:val="Heading16pt"/>
        <w:numPr>
          <w:ilvl w:val="0"/>
          <w:numId w:val="17"/>
        </w:numPr>
        <w:rPr>
          <w:rFonts w:asciiTheme="minorHAnsi" w:eastAsiaTheme="minorHAnsi" w:hAnsiTheme="minorHAnsi" w:cstheme="minorHAnsi"/>
          <w:b w:val="0"/>
          <w:color w:val="000000" w:themeColor="text1"/>
          <w:sz w:val="24"/>
          <w:szCs w:val="24"/>
        </w:rPr>
      </w:pPr>
      <w:bookmarkStart w:id="4" w:name="_Toc135926583"/>
      <w:r w:rsidRPr="00750041">
        <w:rPr>
          <w:rFonts w:asciiTheme="minorHAnsi" w:eastAsiaTheme="minorHAnsi" w:hAnsiTheme="minorHAnsi" w:cstheme="minorHAnsi"/>
          <w:b w:val="0"/>
          <w:color w:val="000000" w:themeColor="text1"/>
          <w:sz w:val="24"/>
          <w:szCs w:val="24"/>
        </w:rPr>
        <w:t xml:space="preserve">The purpose of this policy is to ensure that </w:t>
      </w:r>
      <w:r w:rsidR="00D00DE5">
        <w:rPr>
          <w:rFonts w:asciiTheme="minorHAnsi" w:eastAsiaTheme="minorHAnsi" w:hAnsiTheme="minorHAnsi" w:cstheme="minorHAnsi"/>
          <w:b w:val="0"/>
          <w:color w:val="000000" w:themeColor="text1"/>
          <w:sz w:val="24"/>
          <w:szCs w:val="24"/>
        </w:rPr>
        <w:t>Consumer Scotland</w:t>
      </w:r>
      <w:r w:rsidRPr="00750041">
        <w:rPr>
          <w:rFonts w:asciiTheme="minorHAnsi" w:eastAsiaTheme="minorHAnsi" w:hAnsiTheme="minorHAnsi" w:cstheme="minorHAnsi"/>
          <w:b w:val="0"/>
          <w:color w:val="000000" w:themeColor="text1"/>
          <w:sz w:val="24"/>
          <w:szCs w:val="24"/>
        </w:rPr>
        <w:t xml:space="preserve"> has procedures in place to enable all those who work with or within the </w:t>
      </w:r>
      <w:r w:rsidR="00152C32">
        <w:rPr>
          <w:rFonts w:asciiTheme="minorHAnsi" w:eastAsiaTheme="minorHAnsi" w:hAnsiTheme="minorHAnsi" w:cstheme="minorHAnsi"/>
          <w:b w:val="0"/>
          <w:color w:val="000000" w:themeColor="text1"/>
          <w:sz w:val="24"/>
          <w:szCs w:val="24"/>
        </w:rPr>
        <w:t>organisation</w:t>
      </w:r>
      <w:r w:rsidRPr="00750041">
        <w:rPr>
          <w:rFonts w:asciiTheme="minorHAnsi" w:eastAsiaTheme="minorHAnsi" w:hAnsiTheme="minorHAnsi" w:cstheme="minorHAnsi"/>
          <w:b w:val="0"/>
          <w:color w:val="000000" w:themeColor="text1"/>
          <w:sz w:val="24"/>
          <w:szCs w:val="24"/>
        </w:rPr>
        <w:t xml:space="preserve"> to raise their concerns about</w:t>
      </w:r>
      <w:r w:rsidR="00750041" w:rsidRPr="00750041">
        <w:rPr>
          <w:rFonts w:asciiTheme="minorHAnsi" w:eastAsiaTheme="minorHAnsi" w:hAnsiTheme="minorHAnsi" w:cstheme="minorHAnsi"/>
          <w:b w:val="0"/>
          <w:color w:val="000000" w:themeColor="text1"/>
          <w:sz w:val="24"/>
          <w:szCs w:val="24"/>
        </w:rPr>
        <w:t xml:space="preserve"> </w:t>
      </w:r>
      <w:r w:rsidRPr="00750041">
        <w:rPr>
          <w:rFonts w:asciiTheme="minorHAnsi" w:eastAsiaTheme="minorHAnsi" w:hAnsiTheme="minorHAnsi" w:cstheme="minorHAnsi"/>
          <w:b w:val="0"/>
          <w:color w:val="000000" w:themeColor="text1"/>
          <w:sz w:val="24"/>
          <w:szCs w:val="24"/>
        </w:rPr>
        <w:t>wrongdoing at an early stage and in the right way, and how those concerns will be investigated. This includes permanent, temporary and agency staff, contractors, and third parties.</w:t>
      </w:r>
      <w:bookmarkEnd w:id="4"/>
    </w:p>
    <w:p w14:paraId="65C37835" w14:textId="789A905F" w:rsidR="00552C7D" w:rsidRDefault="00552C7D" w:rsidP="001E1846">
      <w:pPr>
        <w:pStyle w:val="Heading16pt"/>
        <w:numPr>
          <w:ilvl w:val="0"/>
          <w:numId w:val="17"/>
        </w:numPr>
        <w:rPr>
          <w:rFonts w:asciiTheme="minorHAnsi" w:eastAsiaTheme="minorHAnsi" w:hAnsiTheme="minorHAnsi" w:cstheme="minorHAnsi"/>
          <w:b w:val="0"/>
          <w:color w:val="000000" w:themeColor="text1"/>
          <w:sz w:val="24"/>
          <w:szCs w:val="24"/>
        </w:rPr>
      </w:pPr>
      <w:bookmarkStart w:id="5" w:name="_Toc135926584"/>
      <w:r>
        <w:rPr>
          <w:rFonts w:asciiTheme="minorHAnsi" w:eastAsiaTheme="minorHAnsi" w:hAnsiTheme="minorHAnsi" w:cstheme="minorHAnsi"/>
          <w:b w:val="0"/>
          <w:color w:val="000000" w:themeColor="text1"/>
          <w:sz w:val="24"/>
          <w:szCs w:val="24"/>
        </w:rPr>
        <w:t>An annual submission on whistleblowing will be included as part of the annual report and accounts.</w:t>
      </w:r>
    </w:p>
    <w:p w14:paraId="12D12092" w14:textId="11041C6F" w:rsidR="001E1846" w:rsidRPr="00750041" w:rsidRDefault="001E1846" w:rsidP="001E1846">
      <w:pPr>
        <w:pStyle w:val="Heading16pt"/>
        <w:numPr>
          <w:ilvl w:val="0"/>
          <w:numId w:val="17"/>
        </w:numPr>
        <w:rPr>
          <w:rFonts w:asciiTheme="minorHAnsi" w:eastAsiaTheme="minorHAnsi" w:hAnsiTheme="minorHAnsi" w:cstheme="minorHAnsi"/>
          <w:b w:val="0"/>
          <w:color w:val="000000" w:themeColor="text1"/>
          <w:sz w:val="24"/>
          <w:szCs w:val="24"/>
        </w:rPr>
      </w:pPr>
      <w:r w:rsidRPr="00750041">
        <w:rPr>
          <w:rFonts w:asciiTheme="minorHAnsi" w:eastAsiaTheme="minorHAnsi" w:hAnsiTheme="minorHAnsi" w:cstheme="minorHAnsi"/>
          <w:b w:val="0"/>
          <w:color w:val="000000" w:themeColor="text1"/>
          <w:sz w:val="24"/>
          <w:szCs w:val="24"/>
        </w:rPr>
        <w:t>Further advice on whistleblowing is available in the:</w:t>
      </w:r>
      <w:bookmarkEnd w:id="5"/>
    </w:p>
    <w:p w14:paraId="7BDB3004" w14:textId="77777777" w:rsidR="001E1846" w:rsidRPr="001E1846" w:rsidRDefault="001E1846" w:rsidP="00750041">
      <w:pPr>
        <w:pStyle w:val="Heading16pt"/>
        <w:ind w:left="360"/>
        <w:rPr>
          <w:rFonts w:asciiTheme="minorHAnsi" w:eastAsiaTheme="minorHAnsi" w:hAnsiTheme="minorHAnsi" w:cstheme="minorHAnsi"/>
          <w:b w:val="0"/>
          <w:color w:val="000000" w:themeColor="text1"/>
          <w:sz w:val="24"/>
          <w:szCs w:val="24"/>
        </w:rPr>
      </w:pPr>
      <w:bookmarkStart w:id="6" w:name="_Toc135926585"/>
      <w:r w:rsidRPr="001E1846">
        <w:rPr>
          <w:rFonts w:asciiTheme="minorHAnsi" w:eastAsiaTheme="minorHAnsi" w:hAnsiTheme="minorHAnsi" w:cstheme="minorHAnsi"/>
          <w:b w:val="0"/>
          <w:color w:val="000000" w:themeColor="text1"/>
          <w:sz w:val="24"/>
          <w:szCs w:val="24"/>
        </w:rPr>
        <w:t>• Whistleblowing for employees guide published by gov.uk</w:t>
      </w:r>
      <w:r w:rsidRPr="00750041">
        <w:rPr>
          <w:rFonts w:asciiTheme="minorHAnsi" w:eastAsiaTheme="minorHAnsi" w:hAnsiTheme="minorHAnsi" w:cstheme="minorHAnsi"/>
          <w:b w:val="0"/>
          <w:color w:val="000000" w:themeColor="text1"/>
          <w:sz w:val="24"/>
          <w:szCs w:val="24"/>
          <w:vertAlign w:val="superscript"/>
        </w:rPr>
        <w:t>2</w:t>
      </w:r>
      <w:bookmarkEnd w:id="6"/>
    </w:p>
    <w:p w14:paraId="68C1CDC9" w14:textId="736551E8" w:rsidR="00552C7D" w:rsidRPr="00552C7D" w:rsidRDefault="001E1846" w:rsidP="00552C7D">
      <w:pPr>
        <w:pStyle w:val="Heading16pt"/>
        <w:ind w:left="360"/>
        <w:rPr>
          <w:rFonts w:asciiTheme="minorHAnsi" w:eastAsiaTheme="minorHAnsi" w:hAnsiTheme="minorHAnsi" w:cstheme="minorHAnsi"/>
          <w:b w:val="0"/>
          <w:color w:val="000000" w:themeColor="text1"/>
          <w:sz w:val="24"/>
          <w:szCs w:val="24"/>
          <w:vertAlign w:val="superscript"/>
        </w:rPr>
      </w:pPr>
      <w:bookmarkStart w:id="7" w:name="_Toc135926586"/>
      <w:r w:rsidRPr="001E1846">
        <w:rPr>
          <w:rFonts w:asciiTheme="minorHAnsi" w:eastAsiaTheme="minorHAnsi" w:hAnsiTheme="minorHAnsi" w:cstheme="minorHAnsi"/>
          <w:b w:val="0"/>
          <w:color w:val="000000" w:themeColor="text1"/>
          <w:sz w:val="24"/>
          <w:szCs w:val="24"/>
        </w:rPr>
        <w:t xml:space="preserve">• Whistleblowing: list of prescribed people and bodies to whom wrongdoing can be </w:t>
      </w:r>
      <w:proofErr w:type="spellStart"/>
      <w:r w:rsidRPr="001E1846">
        <w:rPr>
          <w:rFonts w:asciiTheme="minorHAnsi" w:eastAsiaTheme="minorHAnsi" w:hAnsiTheme="minorHAnsi" w:cstheme="minorHAnsi"/>
          <w:b w:val="0"/>
          <w:color w:val="000000" w:themeColor="text1"/>
          <w:sz w:val="24"/>
          <w:szCs w:val="24"/>
        </w:rPr>
        <w:t>reported</w:t>
      </w:r>
      <w:r w:rsidRPr="00750041">
        <w:rPr>
          <w:rFonts w:asciiTheme="minorHAnsi" w:eastAsiaTheme="minorHAnsi" w:hAnsiTheme="minorHAnsi" w:cstheme="minorHAnsi"/>
          <w:b w:val="0"/>
          <w:color w:val="000000" w:themeColor="text1"/>
          <w:sz w:val="24"/>
          <w:szCs w:val="24"/>
          <w:vertAlign w:val="superscript"/>
        </w:rPr>
        <w:t>3</w:t>
      </w:r>
      <w:bookmarkEnd w:id="7"/>
      <w:proofErr w:type="spellEnd"/>
    </w:p>
    <w:p w14:paraId="2F670CE4" w14:textId="6A06CCCC" w:rsidR="00750041" w:rsidRDefault="00552C7D" w:rsidP="00552C7D">
      <w:pPr>
        <w:pStyle w:val="Heading16pt"/>
        <w:rPr>
          <w:rFonts w:asciiTheme="minorHAnsi" w:eastAsiaTheme="minorHAnsi" w:hAnsiTheme="minorHAnsi" w:cstheme="minorHAnsi"/>
          <w:b w:val="0"/>
          <w:color w:val="000000" w:themeColor="text1"/>
          <w:sz w:val="24"/>
          <w:szCs w:val="24"/>
        </w:rPr>
      </w:pPr>
      <w:r>
        <w:rPr>
          <w:rFonts w:asciiTheme="minorHAnsi" w:eastAsiaTheme="minorHAnsi" w:hAnsiTheme="minorHAnsi" w:cstheme="minorHAnsi"/>
          <w:b w:val="0"/>
          <w:color w:val="000000" w:themeColor="text1"/>
          <w:sz w:val="24"/>
          <w:szCs w:val="24"/>
        </w:rPr>
        <w:tab/>
      </w:r>
    </w:p>
    <w:p w14:paraId="13E23C2D" w14:textId="6E5FAFB7" w:rsidR="00F51B00" w:rsidRDefault="00F51B00" w:rsidP="00552C7D">
      <w:pPr>
        <w:pStyle w:val="Heading16pt"/>
        <w:rPr>
          <w:rFonts w:asciiTheme="minorHAnsi" w:hAnsiTheme="minorHAnsi" w:cstheme="minorHAnsi"/>
        </w:rPr>
      </w:pPr>
      <w:bookmarkStart w:id="8" w:name="_Toc135926587"/>
      <w:r>
        <w:rPr>
          <w:rFonts w:asciiTheme="minorHAnsi" w:hAnsiTheme="minorHAnsi" w:cstheme="minorHAnsi"/>
        </w:rPr>
        <w:t>Policy</w:t>
      </w:r>
      <w:r w:rsidR="00750041">
        <w:rPr>
          <w:rFonts w:asciiTheme="minorHAnsi" w:hAnsiTheme="minorHAnsi" w:cstheme="minorHAnsi"/>
        </w:rPr>
        <w:t xml:space="preserve"> Overview</w:t>
      </w:r>
      <w:bookmarkEnd w:id="8"/>
    </w:p>
    <w:p w14:paraId="6566B4BA" w14:textId="77777777" w:rsidR="00552C7D" w:rsidRDefault="00552C7D" w:rsidP="00552C7D">
      <w:pPr>
        <w:pStyle w:val="Bodyv2"/>
        <w:spacing w:before="0" w:after="0" w:line="240" w:lineRule="auto"/>
        <w:rPr>
          <w:sz w:val="24"/>
          <w:szCs w:val="24"/>
        </w:rPr>
      </w:pPr>
    </w:p>
    <w:p w14:paraId="2A053D30" w14:textId="48FB227B" w:rsidR="00750041" w:rsidRPr="00D00DE5" w:rsidRDefault="00750041" w:rsidP="00552C7D">
      <w:pPr>
        <w:pStyle w:val="Bodyv2"/>
        <w:numPr>
          <w:ilvl w:val="0"/>
          <w:numId w:val="17"/>
        </w:numPr>
        <w:spacing w:before="0" w:after="0" w:line="240" w:lineRule="auto"/>
        <w:rPr>
          <w:sz w:val="24"/>
          <w:szCs w:val="24"/>
        </w:rPr>
      </w:pPr>
      <w:r w:rsidRPr="00D00DE5">
        <w:rPr>
          <w:sz w:val="24"/>
          <w:szCs w:val="24"/>
        </w:rPr>
        <w:t>The Public Interest Disclosure Act 1998</w:t>
      </w:r>
      <w:r w:rsidR="00AF1C27" w:rsidRPr="00AF1C27">
        <w:rPr>
          <w:sz w:val="24"/>
          <w:szCs w:val="24"/>
          <w:vertAlign w:val="superscript"/>
        </w:rPr>
        <w:t>4</w:t>
      </w:r>
      <w:r w:rsidRPr="00D00DE5">
        <w:rPr>
          <w:sz w:val="24"/>
          <w:szCs w:val="24"/>
        </w:rPr>
        <w:t xml:space="preserve"> enables staff who 'blow the whistle' about any of the instances of wrongdoing set out in the Act to complain to an employment tribunal if they suffer any</w:t>
      </w:r>
      <w:r w:rsidR="00D00DE5" w:rsidRPr="00D00DE5">
        <w:rPr>
          <w:sz w:val="24"/>
          <w:szCs w:val="24"/>
        </w:rPr>
        <w:t xml:space="preserve"> </w:t>
      </w:r>
      <w:r w:rsidRPr="00D00DE5">
        <w:rPr>
          <w:sz w:val="24"/>
          <w:szCs w:val="24"/>
        </w:rPr>
        <w:t xml:space="preserve">form of detriment for doing so, or in the case of a dismissal. </w:t>
      </w:r>
    </w:p>
    <w:p w14:paraId="46982276" w14:textId="77777777" w:rsidR="00750041" w:rsidRDefault="00750041" w:rsidP="00750041">
      <w:pPr>
        <w:pStyle w:val="Bodyv2"/>
        <w:spacing w:before="0" w:after="0" w:line="240" w:lineRule="auto"/>
        <w:rPr>
          <w:sz w:val="24"/>
          <w:szCs w:val="24"/>
        </w:rPr>
      </w:pPr>
    </w:p>
    <w:p w14:paraId="424D06E2" w14:textId="68B6A340" w:rsidR="00750041" w:rsidRDefault="00750041" w:rsidP="00750041">
      <w:pPr>
        <w:pStyle w:val="Bodyv2"/>
        <w:numPr>
          <w:ilvl w:val="0"/>
          <w:numId w:val="17"/>
        </w:numPr>
        <w:spacing w:before="0" w:after="0" w:line="240" w:lineRule="auto"/>
        <w:rPr>
          <w:sz w:val="24"/>
          <w:szCs w:val="24"/>
        </w:rPr>
      </w:pPr>
      <w:r w:rsidRPr="00750041">
        <w:rPr>
          <w:sz w:val="24"/>
          <w:szCs w:val="24"/>
        </w:rPr>
        <w:t>Alongside the provisions of the Public Interest Disclosure Act 1998, employees have the protections set out in the Civil Service Code (see paragraph 1 and footnote 1).</w:t>
      </w:r>
      <w:r w:rsidRPr="00750041">
        <w:rPr>
          <w:sz w:val="24"/>
          <w:szCs w:val="24"/>
        </w:rPr>
        <w:cr/>
      </w:r>
    </w:p>
    <w:p w14:paraId="579077B3" w14:textId="77777777" w:rsidR="00984795" w:rsidRDefault="00984795" w:rsidP="00984795">
      <w:pPr>
        <w:pStyle w:val="Bodyv2"/>
        <w:spacing w:before="0" w:after="0" w:line="240" w:lineRule="auto"/>
        <w:ind w:left="360"/>
        <w:rPr>
          <w:sz w:val="24"/>
          <w:szCs w:val="24"/>
        </w:rPr>
      </w:pPr>
    </w:p>
    <w:p w14:paraId="26AEBC75" w14:textId="25439778" w:rsidR="00750041" w:rsidRDefault="00750041" w:rsidP="00984795">
      <w:pPr>
        <w:pStyle w:val="Heading16pt"/>
        <w:spacing w:before="0"/>
        <w:rPr>
          <w:rFonts w:asciiTheme="minorHAnsi" w:hAnsiTheme="minorHAnsi" w:cstheme="minorHAnsi"/>
        </w:rPr>
      </w:pPr>
      <w:bookmarkStart w:id="9" w:name="_Toc135926588"/>
      <w:bookmarkStart w:id="10" w:name="_Hlk135895924"/>
      <w:r>
        <w:rPr>
          <w:rFonts w:asciiTheme="minorHAnsi" w:hAnsiTheme="minorHAnsi" w:cstheme="minorHAnsi"/>
        </w:rPr>
        <w:t>What is whistleblowing?</w:t>
      </w:r>
      <w:bookmarkEnd w:id="9"/>
    </w:p>
    <w:p w14:paraId="1BA2FE5B" w14:textId="75B1B87C" w:rsidR="005E234C" w:rsidRPr="005E234C" w:rsidRDefault="005E234C" w:rsidP="005E234C">
      <w:pPr>
        <w:pStyle w:val="Bodyv2"/>
        <w:numPr>
          <w:ilvl w:val="0"/>
          <w:numId w:val="17"/>
        </w:numPr>
        <w:rPr>
          <w:rFonts w:cstheme="minorHAnsi"/>
          <w:sz w:val="24"/>
          <w:szCs w:val="24"/>
        </w:rPr>
      </w:pPr>
      <w:r w:rsidRPr="005E234C">
        <w:rPr>
          <w:rFonts w:cstheme="minorHAnsi"/>
          <w:sz w:val="24"/>
          <w:szCs w:val="24"/>
        </w:rPr>
        <w:t>Making a qualifying disclosure</w:t>
      </w:r>
      <w:r>
        <w:rPr>
          <w:rFonts w:cstheme="minorHAnsi"/>
          <w:sz w:val="24"/>
          <w:szCs w:val="24"/>
        </w:rPr>
        <w:t xml:space="preserve"> under the Public Interest Disclosure Act</w:t>
      </w:r>
      <w:r w:rsidRPr="005E234C">
        <w:rPr>
          <w:rFonts w:cstheme="minorHAnsi"/>
          <w:sz w:val="24"/>
          <w:szCs w:val="24"/>
        </w:rPr>
        <w:t xml:space="preserve"> </w:t>
      </w:r>
      <w:r>
        <w:rPr>
          <w:rFonts w:cstheme="minorHAnsi"/>
          <w:sz w:val="24"/>
          <w:szCs w:val="24"/>
        </w:rPr>
        <w:t xml:space="preserve">1998 (PIDA) </w:t>
      </w:r>
      <w:r w:rsidRPr="005E234C">
        <w:rPr>
          <w:rFonts w:cstheme="minorHAnsi"/>
          <w:sz w:val="24"/>
          <w:szCs w:val="24"/>
        </w:rPr>
        <w:t xml:space="preserve">is often called “whistleblowing”. When an individual raises a concern about past, present or imminent issues, or an attempt to cover up those issues it may be regarded as a qualifying disclosure in specific circumstances. The individual must reasonably believe that the disclosure of information is in the public interest and that the information tends to show one or more of the following has been, is being or is likely to occur: </w:t>
      </w:r>
    </w:p>
    <w:p w14:paraId="5704A287" w14:textId="214C4F00" w:rsidR="005E234C" w:rsidRPr="005E234C" w:rsidRDefault="005E234C" w:rsidP="005E234C">
      <w:pPr>
        <w:pStyle w:val="Bodyv2"/>
        <w:numPr>
          <w:ilvl w:val="0"/>
          <w:numId w:val="31"/>
        </w:numPr>
        <w:spacing w:before="0" w:after="0" w:line="240" w:lineRule="auto"/>
        <w:rPr>
          <w:rFonts w:cstheme="minorHAnsi"/>
          <w:sz w:val="24"/>
          <w:szCs w:val="24"/>
        </w:rPr>
      </w:pPr>
      <w:r w:rsidRPr="005E234C">
        <w:rPr>
          <w:rFonts w:cstheme="minorHAnsi"/>
          <w:sz w:val="24"/>
          <w:szCs w:val="24"/>
        </w:rPr>
        <w:t>A criminal offence, e.g. fraud</w:t>
      </w:r>
    </w:p>
    <w:p w14:paraId="67DBFB18" w14:textId="077F777D" w:rsidR="005E234C" w:rsidRPr="005E234C" w:rsidRDefault="005E234C" w:rsidP="005E234C">
      <w:pPr>
        <w:pStyle w:val="Bodyv2"/>
        <w:numPr>
          <w:ilvl w:val="0"/>
          <w:numId w:val="31"/>
        </w:numPr>
        <w:spacing w:before="0" w:after="0" w:line="240" w:lineRule="auto"/>
        <w:rPr>
          <w:rFonts w:cstheme="minorHAnsi"/>
          <w:sz w:val="24"/>
          <w:szCs w:val="24"/>
        </w:rPr>
      </w:pPr>
      <w:r w:rsidRPr="005E234C">
        <w:rPr>
          <w:rFonts w:cstheme="minorHAnsi"/>
          <w:sz w:val="24"/>
          <w:szCs w:val="24"/>
        </w:rPr>
        <w:t>Someone’s health and safety is in danger</w:t>
      </w:r>
    </w:p>
    <w:p w14:paraId="7D3CB0B1" w14:textId="4017AAA3" w:rsidR="005E234C" w:rsidRPr="005E234C" w:rsidRDefault="005E234C" w:rsidP="005E234C">
      <w:pPr>
        <w:pStyle w:val="Bodyv2"/>
        <w:numPr>
          <w:ilvl w:val="0"/>
          <w:numId w:val="31"/>
        </w:numPr>
        <w:spacing w:before="0" w:after="0" w:line="240" w:lineRule="auto"/>
        <w:rPr>
          <w:rFonts w:cstheme="minorHAnsi"/>
          <w:sz w:val="24"/>
          <w:szCs w:val="24"/>
        </w:rPr>
      </w:pPr>
      <w:r w:rsidRPr="005E234C">
        <w:rPr>
          <w:rFonts w:cstheme="minorHAnsi"/>
          <w:sz w:val="24"/>
          <w:szCs w:val="24"/>
        </w:rPr>
        <w:t>Risk or actual damage to the environment</w:t>
      </w:r>
    </w:p>
    <w:p w14:paraId="1C536280" w14:textId="66F9F9D7" w:rsidR="005E234C" w:rsidRPr="005E234C" w:rsidRDefault="005E234C" w:rsidP="005E234C">
      <w:pPr>
        <w:pStyle w:val="Bodyv2"/>
        <w:numPr>
          <w:ilvl w:val="0"/>
          <w:numId w:val="31"/>
        </w:numPr>
        <w:spacing w:before="0" w:after="0" w:line="240" w:lineRule="auto"/>
        <w:rPr>
          <w:rFonts w:cstheme="minorHAnsi"/>
          <w:sz w:val="24"/>
          <w:szCs w:val="24"/>
        </w:rPr>
      </w:pPr>
      <w:r w:rsidRPr="005E234C">
        <w:rPr>
          <w:rFonts w:cstheme="minorHAnsi"/>
          <w:sz w:val="24"/>
          <w:szCs w:val="24"/>
        </w:rPr>
        <w:t>A miscarriage of justice</w:t>
      </w:r>
    </w:p>
    <w:p w14:paraId="3B329447" w14:textId="1EF2AA03" w:rsidR="005E234C" w:rsidRDefault="005E234C" w:rsidP="005E234C">
      <w:pPr>
        <w:pStyle w:val="Bodyv2"/>
        <w:numPr>
          <w:ilvl w:val="0"/>
          <w:numId w:val="31"/>
        </w:numPr>
        <w:spacing w:before="0" w:after="0" w:line="240" w:lineRule="auto"/>
        <w:rPr>
          <w:rFonts w:cstheme="minorHAnsi"/>
          <w:sz w:val="24"/>
          <w:szCs w:val="24"/>
        </w:rPr>
      </w:pPr>
      <w:r w:rsidRPr="005E234C">
        <w:rPr>
          <w:rFonts w:cstheme="minorHAnsi"/>
          <w:sz w:val="24"/>
          <w:szCs w:val="24"/>
        </w:rPr>
        <w:t>Your employer is not complying with the law.</w:t>
      </w:r>
    </w:p>
    <w:p w14:paraId="014C2848" w14:textId="4B844F03" w:rsidR="005E234C" w:rsidRDefault="005E234C" w:rsidP="005E234C">
      <w:pPr>
        <w:pStyle w:val="Bodyv2"/>
        <w:spacing w:before="0" w:after="0"/>
        <w:rPr>
          <w:rFonts w:cstheme="minorHAnsi"/>
          <w:sz w:val="24"/>
          <w:szCs w:val="24"/>
        </w:rPr>
      </w:pPr>
    </w:p>
    <w:p w14:paraId="32992F60" w14:textId="70AE6603" w:rsidR="005E234C" w:rsidRDefault="005E234C" w:rsidP="005E234C">
      <w:pPr>
        <w:pStyle w:val="Bodyv2"/>
        <w:spacing w:before="0" w:after="0"/>
        <w:rPr>
          <w:rFonts w:cstheme="minorHAnsi"/>
          <w:sz w:val="24"/>
          <w:szCs w:val="24"/>
        </w:rPr>
      </w:pPr>
      <w:r>
        <w:rPr>
          <w:rFonts w:cstheme="minorHAnsi"/>
          <w:sz w:val="24"/>
          <w:szCs w:val="24"/>
        </w:rPr>
        <w:t>______________________________________</w:t>
      </w:r>
    </w:p>
    <w:p w14:paraId="39BB4A9F" w14:textId="77777777" w:rsidR="005E234C" w:rsidRPr="00984795" w:rsidRDefault="005E234C" w:rsidP="005E234C">
      <w:pPr>
        <w:pStyle w:val="Bodyv2"/>
        <w:spacing w:before="0" w:after="0"/>
      </w:pPr>
      <w:r w:rsidRPr="00984795">
        <w:rPr>
          <w:vertAlign w:val="superscript"/>
        </w:rPr>
        <w:t>1</w:t>
      </w:r>
      <w:r w:rsidRPr="00984795">
        <w:t xml:space="preserve"> Civil Service Code (</w:t>
      </w:r>
      <w:hyperlink r:id="rId14" w:history="1">
        <w:r w:rsidRPr="00984795">
          <w:rPr>
            <w:rStyle w:val="Hyperlink"/>
          </w:rPr>
          <w:t>link</w:t>
        </w:r>
      </w:hyperlink>
      <w:r w:rsidRPr="00984795">
        <w:t xml:space="preserve">) </w:t>
      </w:r>
    </w:p>
    <w:p w14:paraId="612A79F2" w14:textId="77777777" w:rsidR="005E234C" w:rsidRPr="00984795" w:rsidRDefault="005E234C" w:rsidP="005E234C">
      <w:pPr>
        <w:pStyle w:val="Bodyv2"/>
        <w:spacing w:before="0" w:after="0"/>
      </w:pPr>
      <w:r w:rsidRPr="00984795">
        <w:rPr>
          <w:vertAlign w:val="superscript"/>
        </w:rPr>
        <w:t>2</w:t>
      </w:r>
      <w:r w:rsidRPr="00984795">
        <w:t xml:space="preserve"> Whistleblowing for employees (</w:t>
      </w:r>
      <w:hyperlink r:id="rId15" w:history="1">
        <w:r w:rsidRPr="00984795">
          <w:rPr>
            <w:rStyle w:val="Hyperlink"/>
          </w:rPr>
          <w:t>link</w:t>
        </w:r>
      </w:hyperlink>
      <w:r w:rsidRPr="00984795">
        <w:t xml:space="preserve">) </w:t>
      </w:r>
    </w:p>
    <w:p w14:paraId="35951DFE" w14:textId="77777777" w:rsidR="005E234C" w:rsidRPr="00984795" w:rsidRDefault="005E234C" w:rsidP="005E234C">
      <w:pPr>
        <w:pStyle w:val="Bodyv2"/>
        <w:spacing w:before="0" w:after="0"/>
      </w:pPr>
      <w:r w:rsidRPr="00984795">
        <w:rPr>
          <w:vertAlign w:val="superscript"/>
        </w:rPr>
        <w:lastRenderedPageBreak/>
        <w:t>3</w:t>
      </w:r>
      <w:r w:rsidRPr="00984795">
        <w:t xml:space="preserve"> List of prescribed people and bodies (</w:t>
      </w:r>
      <w:hyperlink r:id="rId16" w:history="1">
        <w:r w:rsidRPr="00984795">
          <w:rPr>
            <w:rStyle w:val="Hyperlink"/>
          </w:rPr>
          <w:t>link</w:t>
        </w:r>
      </w:hyperlink>
      <w:r w:rsidRPr="00984795">
        <w:t xml:space="preserve">) </w:t>
      </w:r>
    </w:p>
    <w:p w14:paraId="34AC7463" w14:textId="77777777" w:rsidR="005E234C" w:rsidRPr="00984795" w:rsidRDefault="005E234C" w:rsidP="005E234C">
      <w:pPr>
        <w:pStyle w:val="Bodyv2"/>
        <w:spacing w:before="0" w:after="0"/>
        <w:rPr>
          <w:rFonts w:cstheme="minorHAnsi"/>
        </w:rPr>
      </w:pPr>
      <w:r w:rsidRPr="00AF1C27">
        <w:rPr>
          <w:vertAlign w:val="superscript"/>
        </w:rPr>
        <w:t>4</w:t>
      </w:r>
      <w:r w:rsidRPr="00984795">
        <w:t xml:space="preserve"> Public Interest Disclosure Act 1998 (</w:t>
      </w:r>
      <w:hyperlink r:id="rId17" w:history="1">
        <w:r w:rsidRPr="00984795">
          <w:rPr>
            <w:rStyle w:val="Hyperlink"/>
          </w:rPr>
          <w:t>link</w:t>
        </w:r>
      </w:hyperlink>
      <w:r w:rsidRPr="00984795">
        <w:t>)</w:t>
      </w:r>
    </w:p>
    <w:p w14:paraId="2C7D4D96" w14:textId="1BD68CD0" w:rsidR="005E234C" w:rsidRPr="00BA38AD" w:rsidRDefault="005E234C" w:rsidP="00BA38AD">
      <w:pPr>
        <w:pStyle w:val="Bodyv2"/>
        <w:numPr>
          <w:ilvl w:val="0"/>
          <w:numId w:val="17"/>
        </w:numPr>
        <w:rPr>
          <w:rFonts w:cstheme="minorHAnsi"/>
          <w:sz w:val="24"/>
          <w:szCs w:val="24"/>
        </w:rPr>
      </w:pPr>
      <w:r w:rsidRPr="005E234C">
        <w:rPr>
          <w:rFonts w:cstheme="minorHAnsi"/>
          <w:sz w:val="24"/>
          <w:szCs w:val="24"/>
        </w:rPr>
        <w:t>The above list is not exhaustive and what amounts to a qualifying disclosure is fully set out in the P</w:t>
      </w:r>
      <w:r w:rsidR="00BA38AD">
        <w:rPr>
          <w:rFonts w:cstheme="minorHAnsi"/>
          <w:sz w:val="24"/>
          <w:szCs w:val="24"/>
        </w:rPr>
        <w:t>IDA</w:t>
      </w:r>
      <w:r w:rsidRPr="005E234C">
        <w:rPr>
          <w:rFonts w:cstheme="minorHAnsi"/>
          <w:sz w:val="24"/>
          <w:szCs w:val="24"/>
        </w:rPr>
        <w:t>.  PIDA protects an individual, who has made a qualifying disclosure, from detriment arising in consequence of the disclosure.</w:t>
      </w:r>
    </w:p>
    <w:p w14:paraId="5E1646E3" w14:textId="77777777" w:rsidR="005E234C" w:rsidRPr="005E234C" w:rsidRDefault="005E234C" w:rsidP="005E234C">
      <w:pPr>
        <w:pStyle w:val="Bodyv2"/>
        <w:numPr>
          <w:ilvl w:val="0"/>
          <w:numId w:val="17"/>
        </w:numPr>
        <w:rPr>
          <w:rFonts w:cstheme="minorHAnsi"/>
          <w:sz w:val="24"/>
          <w:szCs w:val="24"/>
        </w:rPr>
      </w:pPr>
      <w:r w:rsidRPr="005E234C">
        <w:rPr>
          <w:rFonts w:cstheme="minorHAnsi"/>
          <w:sz w:val="24"/>
          <w:szCs w:val="24"/>
        </w:rPr>
        <w:t>This policy provides a process by which the above concerns can be raised within Consumer Scotland. You are encouraged to raise issues in the first instance in this way because:</w:t>
      </w:r>
    </w:p>
    <w:p w14:paraId="17AA52AD" w14:textId="26B789C0" w:rsidR="005E234C" w:rsidRPr="005E234C" w:rsidRDefault="005E234C" w:rsidP="00BA38AD">
      <w:pPr>
        <w:pStyle w:val="Bodyv2"/>
        <w:numPr>
          <w:ilvl w:val="0"/>
          <w:numId w:val="32"/>
        </w:numPr>
        <w:spacing w:before="0" w:after="0"/>
        <w:rPr>
          <w:rFonts w:cstheme="minorHAnsi"/>
          <w:sz w:val="24"/>
          <w:szCs w:val="24"/>
        </w:rPr>
      </w:pPr>
      <w:r w:rsidRPr="005E234C">
        <w:rPr>
          <w:rFonts w:cstheme="minorHAnsi"/>
          <w:sz w:val="24"/>
          <w:szCs w:val="24"/>
        </w:rPr>
        <w:t>This is the easiest way for you to obtain legal protection</w:t>
      </w:r>
    </w:p>
    <w:p w14:paraId="7C327303" w14:textId="40CEAC8D" w:rsidR="005E234C" w:rsidRPr="005E234C" w:rsidRDefault="005E234C" w:rsidP="00BA38AD">
      <w:pPr>
        <w:pStyle w:val="Bodyv2"/>
        <w:numPr>
          <w:ilvl w:val="0"/>
          <w:numId w:val="32"/>
        </w:numPr>
        <w:spacing w:before="0" w:after="0"/>
        <w:rPr>
          <w:rFonts w:cstheme="minorHAnsi"/>
          <w:sz w:val="24"/>
          <w:szCs w:val="24"/>
        </w:rPr>
      </w:pPr>
      <w:r w:rsidRPr="005E234C">
        <w:rPr>
          <w:rFonts w:cstheme="minorHAnsi"/>
          <w:sz w:val="24"/>
          <w:szCs w:val="24"/>
        </w:rPr>
        <w:t>It also makes it more likely that a subsequent disclosure to an outside body will be covered by the Act</w:t>
      </w:r>
    </w:p>
    <w:p w14:paraId="55CED032" w14:textId="77777777" w:rsidR="005E234C" w:rsidRDefault="005E234C" w:rsidP="00BA38AD">
      <w:pPr>
        <w:pStyle w:val="Bodyv2"/>
        <w:spacing w:before="0" w:after="0"/>
        <w:ind w:left="360"/>
        <w:rPr>
          <w:rFonts w:cstheme="minorHAnsi"/>
          <w:sz w:val="24"/>
          <w:szCs w:val="24"/>
        </w:rPr>
      </w:pPr>
    </w:p>
    <w:p w14:paraId="55EC6806" w14:textId="70FB8F88" w:rsidR="00750041" w:rsidRPr="005E234C" w:rsidRDefault="005E234C" w:rsidP="005E234C">
      <w:pPr>
        <w:pStyle w:val="Bodyv2"/>
        <w:numPr>
          <w:ilvl w:val="0"/>
          <w:numId w:val="17"/>
        </w:numPr>
        <w:spacing w:before="0" w:after="0"/>
        <w:rPr>
          <w:rFonts w:cstheme="minorHAnsi"/>
          <w:sz w:val="24"/>
          <w:szCs w:val="24"/>
        </w:rPr>
      </w:pPr>
      <w:r w:rsidRPr="005E234C">
        <w:rPr>
          <w:rFonts w:cstheme="minorHAnsi"/>
          <w:sz w:val="24"/>
          <w:szCs w:val="24"/>
        </w:rPr>
        <w:t>T</w:t>
      </w:r>
      <w:r w:rsidR="00750041" w:rsidRPr="005E234C">
        <w:rPr>
          <w:rFonts w:cstheme="minorHAnsi"/>
          <w:sz w:val="24"/>
          <w:szCs w:val="24"/>
        </w:rPr>
        <w:t xml:space="preserve">he </w:t>
      </w:r>
      <w:r w:rsidR="00750041" w:rsidRPr="005E234C">
        <w:rPr>
          <w:rFonts w:cstheme="minorHAnsi"/>
          <w:b/>
          <w:bCs/>
          <w:sz w:val="24"/>
          <w:szCs w:val="24"/>
        </w:rPr>
        <w:t>type of information</w:t>
      </w:r>
      <w:r w:rsidR="00750041" w:rsidRPr="005E234C">
        <w:rPr>
          <w:rFonts w:cstheme="minorHAnsi"/>
          <w:sz w:val="24"/>
          <w:szCs w:val="24"/>
        </w:rPr>
        <w:t xml:space="preserve"> being disclosed must fall within the specified criteria </w:t>
      </w:r>
      <w:r w:rsidRPr="005E234C">
        <w:rPr>
          <w:rFonts w:cstheme="minorHAnsi"/>
          <w:sz w:val="24"/>
          <w:szCs w:val="24"/>
        </w:rPr>
        <w:t>above</w:t>
      </w:r>
      <w:r w:rsidR="00750041" w:rsidRPr="005E234C">
        <w:rPr>
          <w:rFonts w:cstheme="minorHAnsi"/>
          <w:sz w:val="24"/>
          <w:szCs w:val="24"/>
        </w:rPr>
        <w:t xml:space="preserve"> (paragraph </w:t>
      </w:r>
      <w:r w:rsidRPr="005E234C">
        <w:rPr>
          <w:rFonts w:cstheme="minorHAnsi"/>
          <w:sz w:val="24"/>
          <w:szCs w:val="24"/>
        </w:rPr>
        <w:t>6</w:t>
      </w:r>
      <w:r w:rsidR="00750041" w:rsidRPr="005E234C">
        <w:rPr>
          <w:rFonts w:cstheme="minorHAnsi"/>
          <w:sz w:val="24"/>
          <w:szCs w:val="24"/>
        </w:rPr>
        <w:t>)</w:t>
      </w:r>
      <w:r w:rsidRPr="005E234C">
        <w:rPr>
          <w:rFonts w:cstheme="minorHAnsi"/>
          <w:sz w:val="24"/>
          <w:szCs w:val="24"/>
        </w:rPr>
        <w:t xml:space="preserve"> and </w:t>
      </w:r>
      <w:r w:rsidR="00750041" w:rsidRPr="005E234C">
        <w:rPr>
          <w:rFonts w:cstheme="minorHAnsi"/>
          <w:sz w:val="24"/>
          <w:szCs w:val="24"/>
        </w:rPr>
        <w:t xml:space="preserve">the </w:t>
      </w:r>
      <w:r w:rsidR="00750041" w:rsidRPr="005E234C">
        <w:rPr>
          <w:rFonts w:cstheme="minorHAnsi"/>
          <w:b/>
          <w:bCs/>
          <w:sz w:val="24"/>
          <w:szCs w:val="24"/>
        </w:rPr>
        <w:t>manner in which the disclosure is made</w:t>
      </w:r>
      <w:r w:rsidR="00750041" w:rsidRPr="005E234C">
        <w:rPr>
          <w:rFonts w:cstheme="minorHAnsi"/>
          <w:sz w:val="24"/>
          <w:szCs w:val="24"/>
        </w:rPr>
        <w:t xml:space="preserve">, and whom it is made to, must fall within the specified criteria below (paragraph </w:t>
      </w:r>
      <w:r w:rsidR="00BA38AD">
        <w:rPr>
          <w:rFonts w:cstheme="minorHAnsi"/>
          <w:sz w:val="24"/>
          <w:szCs w:val="24"/>
        </w:rPr>
        <w:t>1</w:t>
      </w:r>
      <w:r w:rsidR="00633500">
        <w:rPr>
          <w:rFonts w:cstheme="minorHAnsi"/>
          <w:sz w:val="24"/>
          <w:szCs w:val="24"/>
        </w:rPr>
        <w:t>6</w:t>
      </w:r>
      <w:r w:rsidR="00750041" w:rsidRPr="005E234C">
        <w:rPr>
          <w:rFonts w:cstheme="minorHAnsi"/>
          <w:sz w:val="24"/>
          <w:szCs w:val="24"/>
        </w:rPr>
        <w:t>).</w:t>
      </w:r>
    </w:p>
    <w:p w14:paraId="0426BFBF" w14:textId="5EA19578" w:rsidR="00750041" w:rsidRDefault="00750041" w:rsidP="00750041">
      <w:pPr>
        <w:pStyle w:val="Bodyv2"/>
        <w:spacing w:before="0" w:after="0"/>
        <w:ind w:left="720"/>
        <w:rPr>
          <w:rFonts w:cstheme="minorHAnsi"/>
          <w:sz w:val="24"/>
          <w:szCs w:val="24"/>
        </w:rPr>
      </w:pPr>
    </w:p>
    <w:p w14:paraId="59BA2634" w14:textId="40DAE59B" w:rsidR="00B94F60" w:rsidRPr="002C1484" w:rsidRDefault="00B94F60" w:rsidP="00B94F60">
      <w:pPr>
        <w:pStyle w:val="Bodyv2"/>
        <w:numPr>
          <w:ilvl w:val="0"/>
          <w:numId w:val="17"/>
        </w:numPr>
        <w:spacing w:before="0" w:after="0" w:line="240" w:lineRule="auto"/>
        <w:rPr>
          <w:rFonts w:cstheme="minorHAnsi"/>
          <w:sz w:val="28"/>
          <w:szCs w:val="28"/>
        </w:rPr>
      </w:pPr>
      <w:r w:rsidRPr="00BA38AD">
        <w:rPr>
          <w:sz w:val="24"/>
          <w:szCs w:val="24"/>
        </w:rPr>
        <w:t>It is important to understand that if by making a disclosure you would commit a criminal offence (for example under the Official Secrets Acts), that disclosure will not be a qualifying disclosure under the Public Interest Disclosure Act.</w:t>
      </w:r>
    </w:p>
    <w:p w14:paraId="31F82CCA" w14:textId="77777777" w:rsidR="002C1484" w:rsidRDefault="002C1484" w:rsidP="002C1484">
      <w:pPr>
        <w:pStyle w:val="ListParagraph"/>
        <w:rPr>
          <w:rFonts w:cstheme="minorHAnsi"/>
          <w:sz w:val="28"/>
          <w:szCs w:val="28"/>
        </w:rPr>
      </w:pPr>
    </w:p>
    <w:p w14:paraId="79BDE249" w14:textId="07347BA3" w:rsidR="002C1484" w:rsidRDefault="002C1484" w:rsidP="002C1484">
      <w:pPr>
        <w:pStyle w:val="Heading16pt"/>
        <w:rPr>
          <w:rFonts w:asciiTheme="minorHAnsi" w:hAnsiTheme="minorHAnsi" w:cstheme="minorHAnsi"/>
        </w:rPr>
      </w:pPr>
      <w:bookmarkStart w:id="11" w:name="_Toc135926589"/>
      <w:r>
        <w:rPr>
          <w:rFonts w:asciiTheme="minorHAnsi" w:hAnsiTheme="minorHAnsi" w:cstheme="minorHAnsi"/>
        </w:rPr>
        <w:t>Categories of concerns that can be raised under this policy</w:t>
      </w:r>
      <w:bookmarkEnd w:id="11"/>
    </w:p>
    <w:p w14:paraId="21B20EAF" w14:textId="77777777" w:rsidR="002C1484" w:rsidRDefault="002C1484" w:rsidP="002C1484">
      <w:pPr>
        <w:pStyle w:val="Bodyv2"/>
        <w:spacing w:before="0" w:after="0"/>
        <w:ind w:left="360"/>
        <w:rPr>
          <w:rFonts w:cstheme="minorHAnsi"/>
          <w:sz w:val="24"/>
          <w:szCs w:val="24"/>
        </w:rPr>
      </w:pPr>
    </w:p>
    <w:p w14:paraId="1F765DCD" w14:textId="495D772E" w:rsidR="002C1484" w:rsidRDefault="002C1484" w:rsidP="002C1484">
      <w:pPr>
        <w:pStyle w:val="Bodyv2"/>
        <w:numPr>
          <w:ilvl w:val="0"/>
          <w:numId w:val="17"/>
        </w:numPr>
        <w:spacing w:before="0" w:after="0"/>
        <w:rPr>
          <w:rFonts w:cstheme="minorHAnsi"/>
          <w:sz w:val="24"/>
          <w:szCs w:val="24"/>
        </w:rPr>
      </w:pPr>
      <w:r w:rsidRPr="002C1484">
        <w:rPr>
          <w:rFonts w:cstheme="minorHAnsi"/>
          <w:sz w:val="24"/>
          <w:szCs w:val="24"/>
        </w:rPr>
        <w:t>Civil Service Code concerns:</w:t>
      </w:r>
    </w:p>
    <w:p w14:paraId="10E8DEFA" w14:textId="77777777" w:rsidR="002C1484" w:rsidRPr="002C1484" w:rsidRDefault="002C1484" w:rsidP="002C1484">
      <w:pPr>
        <w:pStyle w:val="Bodyv2"/>
        <w:spacing w:before="0" w:after="0"/>
        <w:ind w:left="360"/>
        <w:rPr>
          <w:rFonts w:cstheme="minorHAnsi"/>
          <w:sz w:val="24"/>
          <w:szCs w:val="24"/>
        </w:rPr>
      </w:pPr>
    </w:p>
    <w:p w14:paraId="1AF93583" w14:textId="50BECAC0"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misuse of official position, for example by using information acquired in the course of one’s official duties to further one’s private interests or those of others</w:t>
      </w:r>
    </w:p>
    <w:p w14:paraId="6586AEFA" w14:textId="42750EDA"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deceiving or knowingly misleading Ministers, Parliament, or others</w:t>
      </w:r>
    </w:p>
    <w:p w14:paraId="7AF3A0D8" w14:textId="1FC798A4"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being influenced by improper pressure from others or the prospect of personal gain</w:t>
      </w:r>
    </w:p>
    <w:p w14:paraId="6F6E75E7" w14:textId="47377E14"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ignoring inconvenient facts or relevant considerations when providing advice or making decisions</w:t>
      </w:r>
    </w:p>
    <w:p w14:paraId="7BAE0D6F" w14:textId="36ECAF71"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frustrating the implementation of policies once decisions are taken, by declining to take, or abstaining from, actions which flow from those decisions</w:t>
      </w:r>
    </w:p>
    <w:p w14:paraId="5F465887" w14:textId="3113444A"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acting in a way that unjustifiably favours or discriminates against particular individuals or interests</w:t>
      </w:r>
    </w:p>
    <w:p w14:paraId="28BF20F7" w14:textId="4B2F943D"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acting in a way that is determined by party political considerations, or using official resources for party political purposes</w:t>
      </w:r>
    </w:p>
    <w:p w14:paraId="4760691D" w14:textId="7B56BB54" w:rsidR="002C1484" w:rsidRPr="002C1484" w:rsidRDefault="002C1484" w:rsidP="002C1484">
      <w:pPr>
        <w:pStyle w:val="Bodyv2"/>
        <w:numPr>
          <w:ilvl w:val="0"/>
          <w:numId w:val="33"/>
        </w:numPr>
        <w:spacing w:before="0" w:after="0"/>
        <w:rPr>
          <w:rFonts w:cstheme="minorHAnsi"/>
          <w:sz w:val="24"/>
          <w:szCs w:val="24"/>
        </w:rPr>
      </w:pPr>
      <w:r w:rsidRPr="002C1484">
        <w:rPr>
          <w:rFonts w:cstheme="minorHAnsi"/>
          <w:sz w:val="24"/>
          <w:szCs w:val="24"/>
        </w:rPr>
        <w:t>allowing one’s personal political views to determine any advice you give or your actions</w:t>
      </w:r>
    </w:p>
    <w:p w14:paraId="58AD5F04" w14:textId="77777777" w:rsidR="002C1484" w:rsidRPr="002C1484" w:rsidRDefault="002C1484" w:rsidP="002C1484">
      <w:pPr>
        <w:pStyle w:val="Bodyv2"/>
        <w:spacing w:before="0" w:after="0"/>
        <w:rPr>
          <w:rFonts w:cstheme="minorHAnsi"/>
          <w:sz w:val="24"/>
          <w:szCs w:val="24"/>
        </w:rPr>
      </w:pPr>
    </w:p>
    <w:p w14:paraId="701E3818" w14:textId="1AD09D92" w:rsidR="002C1484" w:rsidRPr="002C1484" w:rsidRDefault="002C1484" w:rsidP="002C1484">
      <w:pPr>
        <w:pStyle w:val="Bodyv2"/>
        <w:numPr>
          <w:ilvl w:val="0"/>
          <w:numId w:val="17"/>
        </w:numPr>
        <w:spacing w:before="0" w:after="0"/>
        <w:rPr>
          <w:rFonts w:cstheme="minorHAnsi"/>
          <w:sz w:val="24"/>
          <w:szCs w:val="24"/>
        </w:rPr>
      </w:pPr>
      <w:r w:rsidRPr="002C1484">
        <w:rPr>
          <w:rFonts w:cstheme="minorHAnsi"/>
          <w:sz w:val="24"/>
          <w:szCs w:val="24"/>
        </w:rPr>
        <w:t>General concerns - If you are unsure whether your concern is relevant under this policy, it is still important that you raise it so that it can be considered and investigated if appropriate. Further advice is available from your manager or a Nominated Officer.</w:t>
      </w:r>
    </w:p>
    <w:p w14:paraId="525AE528" w14:textId="77777777" w:rsidR="002C1484" w:rsidRPr="002C1484" w:rsidRDefault="002C1484" w:rsidP="002C1484">
      <w:pPr>
        <w:pStyle w:val="Bodyv2"/>
        <w:spacing w:before="0" w:after="0"/>
        <w:rPr>
          <w:rFonts w:cstheme="minorHAnsi"/>
          <w:sz w:val="24"/>
          <w:szCs w:val="24"/>
        </w:rPr>
      </w:pPr>
    </w:p>
    <w:p w14:paraId="4B451AA4" w14:textId="58673785" w:rsidR="002C1484" w:rsidRDefault="002C1484" w:rsidP="002C1484">
      <w:pPr>
        <w:pStyle w:val="Heading16pt"/>
        <w:rPr>
          <w:rFonts w:asciiTheme="minorHAnsi" w:hAnsiTheme="minorHAnsi" w:cstheme="minorHAnsi"/>
        </w:rPr>
      </w:pPr>
      <w:bookmarkStart w:id="12" w:name="_Toc135926590"/>
      <w:r>
        <w:rPr>
          <w:rFonts w:asciiTheme="minorHAnsi" w:hAnsiTheme="minorHAnsi" w:cstheme="minorHAnsi"/>
        </w:rPr>
        <w:lastRenderedPageBreak/>
        <w:t>Concerns that you cannot raise under this policy</w:t>
      </w:r>
      <w:bookmarkEnd w:id="12"/>
    </w:p>
    <w:p w14:paraId="5FBF23B7" w14:textId="77777777" w:rsidR="002C1484" w:rsidRDefault="002C1484" w:rsidP="002C1484">
      <w:pPr>
        <w:pStyle w:val="Bodyv2"/>
        <w:spacing w:before="0" w:after="0"/>
        <w:ind w:left="360"/>
        <w:rPr>
          <w:rFonts w:cstheme="minorHAnsi"/>
          <w:sz w:val="24"/>
          <w:szCs w:val="24"/>
        </w:rPr>
      </w:pPr>
    </w:p>
    <w:p w14:paraId="776FF427" w14:textId="7DBE3A28" w:rsidR="002C1484" w:rsidRDefault="002C1484" w:rsidP="002C1484">
      <w:pPr>
        <w:pStyle w:val="Bodyv2"/>
        <w:numPr>
          <w:ilvl w:val="0"/>
          <w:numId w:val="17"/>
        </w:numPr>
        <w:spacing w:before="0" w:after="0"/>
        <w:rPr>
          <w:rFonts w:cstheme="minorHAnsi"/>
          <w:sz w:val="24"/>
          <w:szCs w:val="24"/>
        </w:rPr>
      </w:pPr>
      <w:r w:rsidRPr="002C1484">
        <w:rPr>
          <w:rFonts w:cstheme="minorHAnsi"/>
          <w:sz w:val="24"/>
          <w:szCs w:val="24"/>
        </w:rPr>
        <w:t xml:space="preserve">This policy should not be used to raise concerns of a HR or personal nature, for example, complaints relating to a decision by managers, terms and conditions of employment and complaints against ministers. Such concerns should be raised under the relevant alternative policy, for example, CS’s Fairness at Work Policy. </w:t>
      </w:r>
    </w:p>
    <w:p w14:paraId="05CA0426" w14:textId="77777777" w:rsidR="00633500" w:rsidRPr="002C1484" w:rsidRDefault="00633500" w:rsidP="00633500">
      <w:pPr>
        <w:pStyle w:val="Bodyv2"/>
        <w:spacing w:before="0" w:after="0"/>
        <w:ind w:left="360"/>
        <w:rPr>
          <w:rFonts w:cstheme="minorHAnsi"/>
          <w:sz w:val="24"/>
          <w:szCs w:val="24"/>
        </w:rPr>
      </w:pPr>
    </w:p>
    <w:p w14:paraId="1CF67ED8" w14:textId="54BFDADE" w:rsidR="002C1484" w:rsidRDefault="002C1484" w:rsidP="002C1484">
      <w:pPr>
        <w:pStyle w:val="Bodyv2"/>
        <w:numPr>
          <w:ilvl w:val="0"/>
          <w:numId w:val="17"/>
        </w:numPr>
        <w:spacing w:before="0" w:after="0"/>
        <w:rPr>
          <w:rFonts w:cstheme="minorHAnsi"/>
          <w:sz w:val="24"/>
          <w:szCs w:val="24"/>
        </w:rPr>
      </w:pPr>
      <w:r w:rsidRPr="002C1484">
        <w:rPr>
          <w:rFonts w:cstheme="minorHAnsi"/>
          <w:sz w:val="24"/>
          <w:szCs w:val="24"/>
        </w:rPr>
        <w:t>This policy also does not apply to complaints from a member of the public about the service Consumer Scotland provides. Such complaints will be dealt with under CS’s complaint handling process.</w:t>
      </w:r>
    </w:p>
    <w:p w14:paraId="5F3C4EB0" w14:textId="77777777" w:rsidR="002C1484" w:rsidRPr="002C1484" w:rsidRDefault="002C1484" w:rsidP="002C1484">
      <w:pPr>
        <w:pStyle w:val="Bodyv2"/>
        <w:spacing w:before="0" w:after="0"/>
        <w:ind w:left="360"/>
        <w:rPr>
          <w:rFonts w:cstheme="minorHAnsi"/>
          <w:sz w:val="24"/>
          <w:szCs w:val="24"/>
        </w:rPr>
      </w:pPr>
    </w:p>
    <w:p w14:paraId="28A73710" w14:textId="376CF5EB" w:rsidR="002C1484" w:rsidRPr="002C1484" w:rsidRDefault="002C1484" w:rsidP="002C1484">
      <w:pPr>
        <w:pStyle w:val="Bodyv2"/>
        <w:numPr>
          <w:ilvl w:val="0"/>
          <w:numId w:val="17"/>
        </w:numPr>
        <w:spacing w:before="0" w:after="0" w:line="240" w:lineRule="auto"/>
        <w:rPr>
          <w:rFonts w:cstheme="minorHAnsi"/>
          <w:sz w:val="24"/>
          <w:szCs w:val="24"/>
        </w:rPr>
      </w:pPr>
      <w:r w:rsidRPr="002C1484">
        <w:rPr>
          <w:rFonts w:cstheme="minorHAnsi"/>
          <w:sz w:val="24"/>
          <w:szCs w:val="24"/>
        </w:rPr>
        <w:t>This policy does not apply to matters of individual conscience where there is no suggestion of wrongdoing by an individual or a directorate but an individual is, for example, required to act in a way which conflicts with a deeply held personal belief.</w:t>
      </w:r>
    </w:p>
    <w:p w14:paraId="0C5B36BA" w14:textId="77777777" w:rsidR="00B94F60" w:rsidRDefault="00B94F60" w:rsidP="00B94F60">
      <w:pPr>
        <w:pStyle w:val="Bodyv2"/>
        <w:spacing w:before="0" w:after="0" w:line="240" w:lineRule="auto"/>
        <w:ind w:left="360"/>
        <w:rPr>
          <w:rFonts w:cstheme="minorHAnsi"/>
          <w:sz w:val="24"/>
          <w:szCs w:val="24"/>
        </w:rPr>
      </w:pPr>
    </w:p>
    <w:p w14:paraId="527D8665" w14:textId="40DBAE6E" w:rsidR="00B94F60" w:rsidRDefault="00B94F60" w:rsidP="00B94F60">
      <w:pPr>
        <w:pStyle w:val="Heading16pt"/>
        <w:rPr>
          <w:rFonts w:asciiTheme="minorHAnsi" w:hAnsiTheme="minorHAnsi" w:cstheme="minorHAnsi"/>
        </w:rPr>
      </w:pPr>
      <w:bookmarkStart w:id="13" w:name="_Toc135926591"/>
      <w:r>
        <w:rPr>
          <w:rFonts w:asciiTheme="minorHAnsi" w:hAnsiTheme="minorHAnsi" w:cstheme="minorHAnsi"/>
        </w:rPr>
        <w:t>When are disclosures protected?</w:t>
      </w:r>
      <w:bookmarkEnd w:id="13"/>
    </w:p>
    <w:p w14:paraId="0E475BDE" w14:textId="41A1C742" w:rsidR="00B94F60" w:rsidRDefault="00B94F60" w:rsidP="00B94F60">
      <w:pPr>
        <w:pStyle w:val="Bodyv2"/>
        <w:numPr>
          <w:ilvl w:val="0"/>
          <w:numId w:val="17"/>
        </w:numPr>
        <w:spacing w:before="0" w:after="0"/>
        <w:rPr>
          <w:rFonts w:cstheme="minorHAnsi"/>
          <w:sz w:val="24"/>
          <w:szCs w:val="24"/>
        </w:rPr>
      </w:pPr>
      <w:r w:rsidRPr="00B94F60">
        <w:rPr>
          <w:rFonts w:cstheme="minorHAnsi"/>
          <w:sz w:val="24"/>
          <w:szCs w:val="24"/>
        </w:rPr>
        <w:t xml:space="preserve">You qualify for protection under the Act if your disclosure is a qualifying disclosure (under one of the headings listed above in paragraph </w:t>
      </w:r>
      <w:r w:rsidR="00D942F8">
        <w:rPr>
          <w:rFonts w:cstheme="minorHAnsi"/>
          <w:sz w:val="24"/>
          <w:szCs w:val="24"/>
        </w:rPr>
        <w:t>7</w:t>
      </w:r>
      <w:r w:rsidRPr="00B94F60">
        <w:rPr>
          <w:rFonts w:cstheme="minorHAnsi"/>
          <w:sz w:val="24"/>
          <w:szCs w:val="24"/>
        </w:rPr>
        <w:t>), and is made to one or more of the following:</w:t>
      </w:r>
    </w:p>
    <w:p w14:paraId="4194B7D2" w14:textId="77777777" w:rsidR="00B94F60" w:rsidRPr="00B94F60" w:rsidRDefault="00B94F60" w:rsidP="00B94F60">
      <w:pPr>
        <w:pStyle w:val="Bodyv2"/>
        <w:spacing w:before="0" w:after="0"/>
        <w:ind w:left="360"/>
        <w:rPr>
          <w:rFonts w:cstheme="minorHAnsi"/>
          <w:sz w:val="24"/>
          <w:szCs w:val="24"/>
        </w:rPr>
      </w:pPr>
    </w:p>
    <w:p w14:paraId="629C15A9" w14:textId="00645B8A" w:rsidR="00B94F60" w:rsidRP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 xml:space="preserve">in good faith to </w:t>
      </w:r>
      <w:r w:rsidR="00D00DE5">
        <w:rPr>
          <w:rFonts w:cstheme="minorHAnsi"/>
          <w:sz w:val="24"/>
          <w:szCs w:val="24"/>
        </w:rPr>
        <w:t>Consumer Scotland</w:t>
      </w:r>
      <w:r w:rsidRPr="00B94F60">
        <w:rPr>
          <w:rFonts w:cstheme="minorHAnsi"/>
          <w:sz w:val="24"/>
          <w:szCs w:val="24"/>
        </w:rPr>
        <w:t xml:space="preserve"> </w:t>
      </w:r>
    </w:p>
    <w:p w14:paraId="07FF2691" w14:textId="1201B9C9" w:rsidR="00B94F60" w:rsidRP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in good faith, where you reasonably believe that the relevant failure relates solely or mainly to the conduct of a person other than your employer or where the matter is one for which your employer does not have legal responsibility, to that other person</w:t>
      </w:r>
    </w:p>
    <w:p w14:paraId="6277358E" w14:textId="67411ECC" w:rsidR="00B94F60" w:rsidRP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to a legal adviser in the course of obtaining legal advice</w:t>
      </w:r>
    </w:p>
    <w:p w14:paraId="68C02C1D" w14:textId="15DC0631" w:rsidR="00B94F60" w:rsidRPr="00B94F60" w:rsidRDefault="00B94F60" w:rsidP="00B94F60">
      <w:pPr>
        <w:pStyle w:val="Bodyv2"/>
        <w:numPr>
          <w:ilvl w:val="0"/>
          <w:numId w:val="20"/>
        </w:numPr>
        <w:spacing w:before="0" w:after="0"/>
        <w:ind w:left="720"/>
        <w:rPr>
          <w:rFonts w:cstheme="minorHAnsi"/>
          <w:sz w:val="24"/>
          <w:szCs w:val="24"/>
        </w:rPr>
      </w:pPr>
      <w:r w:rsidRPr="00B94F60">
        <w:rPr>
          <w:rFonts w:cstheme="minorHAnsi"/>
          <w:sz w:val="24"/>
          <w:szCs w:val="24"/>
        </w:rPr>
        <w:t>to a person or body prescribed by the Secretary of State (Statutory Instrument 1999 No 1549) ('a prescribed person'), such as the Health and Safety Executive</w:t>
      </w:r>
    </w:p>
    <w:p w14:paraId="43717988" w14:textId="77777777" w:rsidR="00B94F60" w:rsidRDefault="00B94F60" w:rsidP="00B94F60">
      <w:pPr>
        <w:pStyle w:val="Bodyv2"/>
        <w:spacing w:before="0" w:after="0"/>
        <w:rPr>
          <w:rFonts w:cstheme="minorHAnsi"/>
          <w:sz w:val="24"/>
          <w:szCs w:val="24"/>
        </w:rPr>
      </w:pPr>
    </w:p>
    <w:p w14:paraId="484F5100" w14:textId="77777777" w:rsidR="00B94F60" w:rsidRDefault="00B94F60" w:rsidP="00B94F60">
      <w:pPr>
        <w:pStyle w:val="Bodyv2"/>
        <w:numPr>
          <w:ilvl w:val="0"/>
          <w:numId w:val="17"/>
        </w:numPr>
        <w:spacing w:before="0" w:after="0"/>
        <w:rPr>
          <w:rFonts w:cstheme="minorHAnsi"/>
          <w:sz w:val="24"/>
          <w:szCs w:val="24"/>
        </w:rPr>
      </w:pPr>
      <w:r w:rsidRPr="00B94F60">
        <w:rPr>
          <w:rFonts w:cstheme="minorHAnsi"/>
          <w:sz w:val="24"/>
          <w:szCs w:val="24"/>
        </w:rPr>
        <w:t>In the case of the final bullet point above you must make the disclosure in good faith and reasonably believe that the information and any allegation in it are substantially true. In addition you must reasonably believe that the matter falls within the description of matters for which the person has been prescribed.</w:t>
      </w:r>
    </w:p>
    <w:p w14:paraId="1C214C45" w14:textId="77777777" w:rsidR="00B94F60" w:rsidRDefault="00B94F60" w:rsidP="00B94F60">
      <w:pPr>
        <w:pStyle w:val="Bodyv2"/>
        <w:spacing w:before="0" w:after="0"/>
        <w:ind w:left="360"/>
        <w:rPr>
          <w:rFonts w:cstheme="minorHAnsi"/>
          <w:sz w:val="24"/>
          <w:szCs w:val="24"/>
        </w:rPr>
      </w:pPr>
    </w:p>
    <w:p w14:paraId="27420212" w14:textId="77777777" w:rsidR="005E234C" w:rsidRDefault="00B94F60" w:rsidP="005E234C">
      <w:pPr>
        <w:pStyle w:val="Bodyv2"/>
        <w:numPr>
          <w:ilvl w:val="0"/>
          <w:numId w:val="17"/>
        </w:numPr>
        <w:spacing w:before="0" w:after="0"/>
        <w:rPr>
          <w:rFonts w:cstheme="minorHAnsi"/>
          <w:sz w:val="24"/>
          <w:szCs w:val="24"/>
        </w:rPr>
      </w:pPr>
      <w:r w:rsidRPr="00B94F60">
        <w:rPr>
          <w:rFonts w:cstheme="minorHAnsi"/>
          <w:sz w:val="24"/>
          <w:szCs w:val="24"/>
        </w:rPr>
        <w:t xml:space="preserve">Qualifying disclosures will also be protected if they are made other than described above, </w:t>
      </w:r>
      <w:r w:rsidRPr="00B94F60">
        <w:rPr>
          <w:rFonts w:cstheme="minorHAnsi"/>
          <w:b/>
          <w:bCs/>
          <w:sz w:val="24"/>
          <w:szCs w:val="24"/>
        </w:rPr>
        <w:t>provided that</w:t>
      </w:r>
      <w:r w:rsidRPr="00B94F60">
        <w:rPr>
          <w:rFonts w:cstheme="minorHAnsi"/>
          <w:sz w:val="24"/>
          <w:szCs w:val="24"/>
        </w:rPr>
        <w:t xml:space="preserve"> the individual makes the disclosure in good faith, reasonably believes that the information and any allegation contained in it are substantially true, and does not act for personal gain. </w:t>
      </w:r>
      <w:r w:rsidRPr="00B94F60">
        <w:rPr>
          <w:rFonts w:cstheme="minorHAnsi"/>
          <w:b/>
          <w:bCs/>
          <w:sz w:val="24"/>
          <w:szCs w:val="24"/>
        </w:rPr>
        <w:t>One or more of the following conditions must also apply:</w:t>
      </w:r>
    </w:p>
    <w:p w14:paraId="2A562869" w14:textId="77777777" w:rsidR="005E234C" w:rsidRDefault="005E234C" w:rsidP="005E234C">
      <w:pPr>
        <w:pStyle w:val="ListParagraph"/>
        <w:rPr>
          <w:rFonts w:cstheme="minorHAnsi"/>
          <w:sz w:val="24"/>
          <w:szCs w:val="24"/>
        </w:rPr>
      </w:pPr>
    </w:p>
    <w:p w14:paraId="32B8938F" w14:textId="77777777" w:rsidR="005E234C" w:rsidRDefault="00B94F60" w:rsidP="005E234C">
      <w:pPr>
        <w:pStyle w:val="Bodyv2"/>
        <w:numPr>
          <w:ilvl w:val="0"/>
          <w:numId w:val="20"/>
        </w:numPr>
        <w:spacing w:before="0" w:after="0"/>
        <w:rPr>
          <w:rFonts w:cstheme="minorHAnsi"/>
          <w:sz w:val="24"/>
          <w:szCs w:val="24"/>
        </w:rPr>
      </w:pPr>
      <w:r w:rsidRPr="005E234C">
        <w:rPr>
          <w:rFonts w:cstheme="minorHAnsi"/>
          <w:sz w:val="24"/>
          <w:szCs w:val="24"/>
        </w:rPr>
        <w:t>the individual reasonably believed that he or she would be victimised if he or she had made the disclosure to the employer or to a prescribed person</w:t>
      </w:r>
    </w:p>
    <w:p w14:paraId="453D2A0D" w14:textId="77777777" w:rsidR="005E234C" w:rsidRDefault="00B94F60" w:rsidP="005E234C">
      <w:pPr>
        <w:pStyle w:val="Bodyv2"/>
        <w:numPr>
          <w:ilvl w:val="0"/>
          <w:numId w:val="20"/>
        </w:numPr>
        <w:spacing w:before="0" w:after="0"/>
        <w:rPr>
          <w:rFonts w:cstheme="minorHAnsi"/>
          <w:sz w:val="24"/>
          <w:szCs w:val="24"/>
        </w:rPr>
      </w:pPr>
      <w:r w:rsidRPr="005E234C">
        <w:rPr>
          <w:rFonts w:cstheme="minorHAnsi"/>
          <w:sz w:val="24"/>
          <w:szCs w:val="24"/>
        </w:rPr>
        <w:t>there was no prescribed person and the individual reasonably believed that disclosure to the employer would result in the destruction or concealment of evidence</w:t>
      </w:r>
    </w:p>
    <w:p w14:paraId="192CAEE0" w14:textId="0EA0ADEE" w:rsidR="00B94F60" w:rsidRPr="005E234C" w:rsidRDefault="00B94F60" w:rsidP="005E234C">
      <w:pPr>
        <w:pStyle w:val="Bodyv2"/>
        <w:numPr>
          <w:ilvl w:val="0"/>
          <w:numId w:val="20"/>
        </w:numPr>
        <w:spacing w:before="0" w:after="0"/>
        <w:rPr>
          <w:rFonts w:cstheme="minorHAnsi"/>
          <w:sz w:val="24"/>
          <w:szCs w:val="24"/>
        </w:rPr>
      </w:pPr>
      <w:r w:rsidRPr="005E234C">
        <w:rPr>
          <w:rFonts w:cstheme="minorHAnsi"/>
          <w:sz w:val="24"/>
          <w:szCs w:val="24"/>
        </w:rPr>
        <w:t xml:space="preserve">the individual had already disclosed substantially the same information to the employer or a prescribed person. </w:t>
      </w:r>
    </w:p>
    <w:p w14:paraId="6E2ECCB6" w14:textId="77777777" w:rsidR="00B94F60" w:rsidRDefault="00B94F60" w:rsidP="00B94F60">
      <w:pPr>
        <w:pStyle w:val="Bodyv2"/>
        <w:spacing w:before="0" w:after="0"/>
        <w:rPr>
          <w:rFonts w:cstheme="minorHAnsi"/>
          <w:sz w:val="24"/>
          <w:szCs w:val="24"/>
        </w:rPr>
      </w:pPr>
    </w:p>
    <w:p w14:paraId="6A851B8A" w14:textId="4E07D3BC" w:rsidR="00B94F60" w:rsidRDefault="00B94F60" w:rsidP="00B94F60">
      <w:pPr>
        <w:pStyle w:val="Bodyv2"/>
        <w:numPr>
          <w:ilvl w:val="0"/>
          <w:numId w:val="17"/>
        </w:numPr>
        <w:spacing w:before="0" w:after="0"/>
        <w:rPr>
          <w:rFonts w:cstheme="minorHAnsi"/>
          <w:sz w:val="24"/>
          <w:szCs w:val="24"/>
        </w:rPr>
      </w:pPr>
      <w:r w:rsidRPr="00B94F60">
        <w:rPr>
          <w:rFonts w:cstheme="minorHAnsi"/>
          <w:sz w:val="24"/>
          <w:szCs w:val="24"/>
        </w:rPr>
        <w:lastRenderedPageBreak/>
        <w:t xml:space="preserve">It must also be </w:t>
      </w:r>
      <w:r w:rsidRPr="00B94F60">
        <w:rPr>
          <w:rFonts w:cstheme="minorHAnsi"/>
          <w:b/>
          <w:bCs/>
          <w:sz w:val="24"/>
          <w:szCs w:val="24"/>
        </w:rPr>
        <w:t xml:space="preserve">reasonable </w:t>
      </w:r>
      <w:r w:rsidRPr="00B94F60">
        <w:rPr>
          <w:rFonts w:cstheme="minorHAnsi"/>
          <w:sz w:val="24"/>
          <w:szCs w:val="24"/>
        </w:rPr>
        <w:t>for the individual to make the disclosure. In deciding the reasonableness of the disclosure, an employment Tribunal will consider all the circumstances, including:</w:t>
      </w:r>
    </w:p>
    <w:p w14:paraId="1D52AE1D" w14:textId="77777777" w:rsidR="00B94F60" w:rsidRPr="00B94F60" w:rsidRDefault="00B94F60" w:rsidP="00B94F60">
      <w:pPr>
        <w:pStyle w:val="Bodyv2"/>
        <w:spacing w:before="0" w:after="0"/>
        <w:ind w:left="360"/>
        <w:rPr>
          <w:rFonts w:cstheme="minorHAnsi"/>
          <w:sz w:val="24"/>
          <w:szCs w:val="24"/>
        </w:rPr>
      </w:pPr>
    </w:p>
    <w:p w14:paraId="0F7E6AC2" w14:textId="1CEBDD75" w:rsidR="00B94F60" w:rsidRP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the identity of the person to whom the disclosure was made</w:t>
      </w:r>
    </w:p>
    <w:p w14:paraId="7FD23DFC" w14:textId="1F9B95C4" w:rsidR="00B94F60" w:rsidRP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the seriousness of the concern</w:t>
      </w:r>
    </w:p>
    <w:p w14:paraId="3FA0DE83" w14:textId="2ECD45E3" w:rsidR="00B94F60" w:rsidRP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whether the failure is continuing or likely to occur</w:t>
      </w:r>
    </w:p>
    <w:p w14:paraId="19852C12" w14:textId="13FEEC76" w:rsidR="00B94F60" w:rsidRP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whether the disclosure breached a duty of confidentiality which the employer owed a third party</w:t>
      </w:r>
    </w:p>
    <w:p w14:paraId="6B2ABEB6" w14:textId="60FEA116" w:rsidR="00B94F60" w:rsidRPr="00B94F60" w:rsidRDefault="00B94F60" w:rsidP="00B94F60">
      <w:pPr>
        <w:pStyle w:val="Bodyv2"/>
        <w:numPr>
          <w:ilvl w:val="0"/>
          <w:numId w:val="22"/>
        </w:numPr>
        <w:spacing w:before="0" w:after="0"/>
        <w:ind w:left="720"/>
        <w:rPr>
          <w:rFonts w:cstheme="minorHAnsi"/>
          <w:sz w:val="24"/>
          <w:szCs w:val="24"/>
        </w:rPr>
      </w:pPr>
      <w:r w:rsidRPr="00B94F60">
        <w:rPr>
          <w:rFonts w:cstheme="minorHAnsi"/>
          <w:sz w:val="24"/>
          <w:szCs w:val="24"/>
        </w:rPr>
        <w:t>what action has been taken or might reasonably be expected to have been taken if the disclosure was previously made to the employer or a prescribed person</w:t>
      </w:r>
    </w:p>
    <w:p w14:paraId="686F520C" w14:textId="72694F45" w:rsidR="00B94F60" w:rsidRDefault="00B94F60" w:rsidP="00B94F60">
      <w:pPr>
        <w:pStyle w:val="Bodyv2"/>
        <w:numPr>
          <w:ilvl w:val="1"/>
          <w:numId w:val="17"/>
        </w:numPr>
        <w:spacing w:before="0" w:after="0"/>
        <w:ind w:left="720"/>
        <w:rPr>
          <w:rFonts w:cstheme="minorHAnsi"/>
          <w:sz w:val="24"/>
          <w:szCs w:val="24"/>
        </w:rPr>
      </w:pPr>
      <w:r w:rsidRPr="00B94F60">
        <w:rPr>
          <w:rFonts w:cstheme="minorHAnsi"/>
          <w:sz w:val="24"/>
          <w:szCs w:val="24"/>
        </w:rPr>
        <w:t>whether the worker complied with any approved internal procedures if the disclosure was previously made to the employer</w:t>
      </w:r>
    </w:p>
    <w:p w14:paraId="450B394E" w14:textId="77777777" w:rsidR="00B94F60" w:rsidRPr="00B94F60" w:rsidRDefault="00B94F60" w:rsidP="00B94F60">
      <w:pPr>
        <w:pStyle w:val="Bodyv2"/>
        <w:spacing w:before="0" w:after="0"/>
        <w:rPr>
          <w:rFonts w:cstheme="minorHAnsi"/>
          <w:sz w:val="24"/>
          <w:szCs w:val="24"/>
        </w:rPr>
      </w:pPr>
    </w:p>
    <w:p w14:paraId="7D3215B3" w14:textId="15CFF2D6" w:rsidR="00B94F60" w:rsidRDefault="00B94F60" w:rsidP="00B94F60">
      <w:pPr>
        <w:pStyle w:val="Bodyv2"/>
        <w:numPr>
          <w:ilvl w:val="0"/>
          <w:numId w:val="17"/>
        </w:numPr>
        <w:spacing w:before="0" w:after="0"/>
        <w:rPr>
          <w:rFonts w:cstheme="minorHAnsi"/>
          <w:sz w:val="24"/>
          <w:szCs w:val="24"/>
        </w:rPr>
      </w:pPr>
      <w:r w:rsidRPr="00B94F60">
        <w:rPr>
          <w:rFonts w:cstheme="minorHAnsi"/>
          <w:sz w:val="24"/>
          <w:szCs w:val="24"/>
        </w:rPr>
        <w:t>A disclosure about an "exceptionally serious" failure made other than described in paragraph 9</w:t>
      </w:r>
      <w:r>
        <w:rPr>
          <w:rFonts w:cstheme="minorHAnsi"/>
          <w:sz w:val="24"/>
          <w:szCs w:val="24"/>
        </w:rPr>
        <w:t xml:space="preserve"> </w:t>
      </w:r>
      <w:r w:rsidRPr="00B94F60">
        <w:rPr>
          <w:rFonts w:cstheme="minorHAnsi"/>
          <w:sz w:val="24"/>
          <w:szCs w:val="24"/>
        </w:rPr>
        <w:t>(“When are disclosures protected”), will be protected:</w:t>
      </w:r>
    </w:p>
    <w:p w14:paraId="65A3C5EB" w14:textId="77777777" w:rsidR="00B94F60" w:rsidRPr="00B94F60" w:rsidRDefault="00B94F60" w:rsidP="00B94F60">
      <w:pPr>
        <w:pStyle w:val="Bodyv2"/>
        <w:spacing w:before="0" w:after="0"/>
        <w:ind w:left="360"/>
        <w:rPr>
          <w:rFonts w:cstheme="minorHAnsi"/>
          <w:sz w:val="24"/>
          <w:szCs w:val="24"/>
        </w:rPr>
      </w:pPr>
    </w:p>
    <w:p w14:paraId="5100C0A2" w14:textId="13CA8978" w:rsidR="00B94F60" w:rsidRPr="00B94F60" w:rsidRDefault="00B94F60" w:rsidP="00B94F60">
      <w:pPr>
        <w:pStyle w:val="Bodyv2"/>
        <w:numPr>
          <w:ilvl w:val="0"/>
          <w:numId w:val="23"/>
        </w:numPr>
        <w:spacing w:before="0" w:after="0"/>
        <w:rPr>
          <w:rFonts w:cstheme="minorHAnsi"/>
          <w:sz w:val="24"/>
          <w:szCs w:val="24"/>
        </w:rPr>
      </w:pPr>
      <w:r w:rsidRPr="00B94F60">
        <w:rPr>
          <w:rFonts w:cstheme="minorHAnsi"/>
          <w:sz w:val="24"/>
          <w:szCs w:val="24"/>
        </w:rPr>
        <w:t>if the individual makes the disclosure in good faith and reasonably believes the information disclosed</w:t>
      </w:r>
      <w:r>
        <w:rPr>
          <w:rFonts w:cstheme="minorHAnsi"/>
          <w:sz w:val="24"/>
          <w:szCs w:val="24"/>
        </w:rPr>
        <w:t xml:space="preserve"> </w:t>
      </w:r>
      <w:r w:rsidRPr="00B94F60">
        <w:rPr>
          <w:rFonts w:cstheme="minorHAnsi"/>
          <w:sz w:val="24"/>
          <w:szCs w:val="24"/>
        </w:rPr>
        <w:t>and any allegation contained in it are substantially true and does not act for personal gain</w:t>
      </w:r>
    </w:p>
    <w:p w14:paraId="62EE4A22" w14:textId="5C0870EC" w:rsidR="00B94F60" w:rsidRPr="00B94F60" w:rsidRDefault="00B94F60" w:rsidP="00B94F60">
      <w:pPr>
        <w:pStyle w:val="Bodyv2"/>
        <w:numPr>
          <w:ilvl w:val="0"/>
          <w:numId w:val="23"/>
        </w:numPr>
        <w:spacing w:before="0" w:after="0"/>
        <w:rPr>
          <w:rFonts w:cstheme="minorHAnsi"/>
          <w:sz w:val="24"/>
          <w:szCs w:val="24"/>
        </w:rPr>
      </w:pPr>
      <w:r w:rsidRPr="00B94F60">
        <w:rPr>
          <w:rFonts w:cstheme="minorHAnsi"/>
          <w:sz w:val="24"/>
          <w:szCs w:val="24"/>
        </w:rPr>
        <w:t xml:space="preserve">provided that it is reasonable for the individual to make the disclosure, having regard in particular to the identity of the person to whom the disclosure is made. </w:t>
      </w:r>
    </w:p>
    <w:p w14:paraId="6A9EE725" w14:textId="18E5D105" w:rsidR="00B94F60" w:rsidRPr="00B94F60" w:rsidRDefault="00B94F60" w:rsidP="00B94F60">
      <w:pPr>
        <w:pStyle w:val="Bodyv2"/>
        <w:spacing w:before="0" w:after="0"/>
        <w:rPr>
          <w:rFonts w:cstheme="minorHAnsi"/>
          <w:sz w:val="24"/>
          <w:szCs w:val="24"/>
        </w:rPr>
      </w:pPr>
    </w:p>
    <w:p w14:paraId="3BD76D01" w14:textId="0A2542A7" w:rsidR="00B94F60" w:rsidRDefault="00B94F60" w:rsidP="00B94F60">
      <w:pPr>
        <w:pStyle w:val="Bodyv2"/>
        <w:numPr>
          <w:ilvl w:val="0"/>
          <w:numId w:val="17"/>
        </w:numPr>
        <w:spacing w:before="0" w:after="0"/>
        <w:rPr>
          <w:rFonts w:cstheme="minorHAnsi"/>
          <w:sz w:val="24"/>
          <w:szCs w:val="24"/>
        </w:rPr>
      </w:pPr>
      <w:r w:rsidRPr="00B94F60">
        <w:rPr>
          <w:rFonts w:cstheme="minorHAnsi"/>
          <w:sz w:val="24"/>
          <w:szCs w:val="24"/>
        </w:rPr>
        <w:t>It will be for the employment Tribunals to consider whether any particular failure is "exceptionally serious"; this is a matter of fact, not just an individual's personal belief.</w:t>
      </w:r>
    </w:p>
    <w:p w14:paraId="527AA861" w14:textId="77777777" w:rsidR="00B94F60" w:rsidRPr="00B94F60" w:rsidRDefault="00B94F60" w:rsidP="00B94F60">
      <w:pPr>
        <w:pStyle w:val="Bodyv2"/>
        <w:spacing w:before="0" w:after="0"/>
        <w:ind w:left="360"/>
        <w:rPr>
          <w:rFonts w:cstheme="minorHAnsi"/>
          <w:sz w:val="24"/>
          <w:szCs w:val="24"/>
        </w:rPr>
      </w:pPr>
    </w:p>
    <w:p w14:paraId="16284F82" w14:textId="07E8D44D" w:rsidR="00B94F60" w:rsidRDefault="00B94F60" w:rsidP="00C43522">
      <w:pPr>
        <w:pStyle w:val="Heading16pt"/>
        <w:rPr>
          <w:rFonts w:asciiTheme="minorHAnsi" w:hAnsiTheme="minorHAnsi" w:cstheme="minorHAnsi"/>
        </w:rPr>
      </w:pPr>
      <w:bookmarkStart w:id="14" w:name="_Toc135926592"/>
      <w:r>
        <w:rPr>
          <w:rFonts w:asciiTheme="minorHAnsi" w:hAnsiTheme="minorHAnsi" w:cstheme="minorHAnsi"/>
        </w:rPr>
        <w:t>What should I do if I become aware of wrongdoing?</w:t>
      </w:r>
      <w:bookmarkEnd w:id="14"/>
    </w:p>
    <w:p w14:paraId="4F55664F" w14:textId="045DDE27" w:rsidR="00B94F60" w:rsidRPr="00C43522" w:rsidRDefault="00B94F60" w:rsidP="00B94F60">
      <w:pPr>
        <w:pStyle w:val="Bodyv2"/>
        <w:numPr>
          <w:ilvl w:val="0"/>
          <w:numId w:val="17"/>
        </w:numPr>
        <w:spacing w:before="0" w:after="0"/>
        <w:rPr>
          <w:rFonts w:cstheme="minorHAnsi"/>
          <w:sz w:val="24"/>
          <w:szCs w:val="24"/>
        </w:rPr>
      </w:pPr>
      <w:r w:rsidRPr="00C43522">
        <w:rPr>
          <w:rFonts w:cstheme="minorHAnsi"/>
          <w:sz w:val="24"/>
          <w:szCs w:val="24"/>
        </w:rPr>
        <w:t xml:space="preserve">If you have a concern about wrongdoing or a breach of the Civil Service Code, in the first instance you should normally report the matter to your immediate line manager. If you feel unable to raise the matter with your </w:t>
      </w:r>
      <w:r w:rsidRPr="00C43522">
        <w:rPr>
          <w:rFonts w:cstheme="minorHAnsi"/>
          <w:b/>
          <w:bCs/>
          <w:sz w:val="24"/>
          <w:szCs w:val="24"/>
        </w:rPr>
        <w:t>line manager</w:t>
      </w:r>
      <w:r w:rsidRPr="00C43522">
        <w:rPr>
          <w:rFonts w:cstheme="minorHAnsi"/>
          <w:sz w:val="24"/>
          <w:szCs w:val="24"/>
        </w:rPr>
        <w:t xml:space="preserve">, you should contact another line manager or a senior member in the management chain. </w:t>
      </w:r>
    </w:p>
    <w:p w14:paraId="12EC5C86" w14:textId="77777777" w:rsidR="00B94F60" w:rsidRPr="00B94F60" w:rsidRDefault="00B94F60" w:rsidP="00B94F60">
      <w:pPr>
        <w:pStyle w:val="Bodyv2"/>
        <w:spacing w:before="0" w:after="0"/>
        <w:rPr>
          <w:rFonts w:cstheme="minorHAnsi"/>
          <w:sz w:val="24"/>
          <w:szCs w:val="24"/>
        </w:rPr>
      </w:pPr>
    </w:p>
    <w:p w14:paraId="7764631D" w14:textId="1368DE09" w:rsidR="00B94F60" w:rsidRPr="00C43522" w:rsidRDefault="00B94F60" w:rsidP="00B94F60">
      <w:pPr>
        <w:pStyle w:val="Bodyv2"/>
        <w:numPr>
          <w:ilvl w:val="0"/>
          <w:numId w:val="17"/>
        </w:numPr>
        <w:spacing w:before="0" w:after="0"/>
        <w:rPr>
          <w:rFonts w:cstheme="minorHAnsi"/>
          <w:sz w:val="24"/>
          <w:szCs w:val="24"/>
        </w:rPr>
      </w:pPr>
      <w:r w:rsidRPr="00C43522">
        <w:rPr>
          <w:rFonts w:cstheme="minorHAnsi"/>
          <w:sz w:val="24"/>
          <w:szCs w:val="24"/>
        </w:rPr>
        <w:t xml:space="preserve">If this does not resolve the issue, or if there is a good reason for not raising a concern within the line management chain, you should report the matter to the </w:t>
      </w:r>
      <w:r w:rsidR="00D00DE5" w:rsidRPr="00D00DE5">
        <w:rPr>
          <w:rFonts w:cstheme="minorHAnsi"/>
          <w:b/>
          <w:bCs/>
          <w:sz w:val="24"/>
          <w:szCs w:val="24"/>
        </w:rPr>
        <w:t>Director of Operations</w:t>
      </w:r>
      <w:r w:rsidRPr="00C43522">
        <w:rPr>
          <w:rFonts w:cstheme="minorHAnsi"/>
          <w:sz w:val="24"/>
          <w:szCs w:val="24"/>
        </w:rPr>
        <w:t xml:space="preserve"> (acting as the </w:t>
      </w:r>
      <w:r w:rsidR="00D00DE5">
        <w:rPr>
          <w:rFonts w:cstheme="minorHAnsi"/>
          <w:sz w:val="24"/>
          <w:szCs w:val="24"/>
        </w:rPr>
        <w:t>Consumer Scotland</w:t>
      </w:r>
      <w:r w:rsidRPr="00C43522">
        <w:rPr>
          <w:rFonts w:cstheme="minorHAnsi"/>
          <w:sz w:val="24"/>
          <w:szCs w:val="24"/>
        </w:rPr>
        <w:t xml:space="preserve">’s Nominated Officer for the purposes of this Policy) who will investigate your concerns and let you know what action should be taken. </w:t>
      </w:r>
    </w:p>
    <w:p w14:paraId="4C5BF71E" w14:textId="77777777" w:rsidR="00B94F60" w:rsidRPr="00B94F60" w:rsidRDefault="00B94F60" w:rsidP="00B94F60">
      <w:pPr>
        <w:pStyle w:val="Bodyv2"/>
        <w:spacing w:before="0" w:after="0"/>
        <w:rPr>
          <w:rFonts w:cstheme="minorHAnsi"/>
          <w:sz w:val="24"/>
          <w:szCs w:val="24"/>
        </w:rPr>
      </w:pPr>
    </w:p>
    <w:p w14:paraId="012EBB13" w14:textId="54F7E46B" w:rsidR="00B94F60" w:rsidRPr="00C43522" w:rsidRDefault="00B94F60" w:rsidP="00B94F60">
      <w:pPr>
        <w:pStyle w:val="Bodyv2"/>
        <w:numPr>
          <w:ilvl w:val="0"/>
          <w:numId w:val="17"/>
        </w:numPr>
        <w:spacing w:before="0" w:after="0"/>
        <w:rPr>
          <w:rFonts w:cstheme="minorHAnsi"/>
          <w:sz w:val="24"/>
          <w:szCs w:val="24"/>
        </w:rPr>
      </w:pPr>
      <w:r w:rsidRPr="00C43522">
        <w:rPr>
          <w:rFonts w:cstheme="minorHAnsi"/>
          <w:sz w:val="24"/>
          <w:szCs w:val="24"/>
        </w:rPr>
        <w:t xml:space="preserve">If you believe that the response from </w:t>
      </w:r>
      <w:r w:rsidR="00D00DE5">
        <w:rPr>
          <w:rFonts w:cstheme="minorHAnsi"/>
          <w:sz w:val="24"/>
          <w:szCs w:val="24"/>
        </w:rPr>
        <w:t>Consumer Scotland</w:t>
      </w:r>
      <w:r w:rsidRPr="00C43522">
        <w:rPr>
          <w:rFonts w:cstheme="minorHAnsi"/>
          <w:sz w:val="24"/>
          <w:szCs w:val="24"/>
        </w:rPr>
        <w:t>’s Nominated Officer does not represent a reasonable response to your concerns, you may report the matter to</w:t>
      </w:r>
      <w:r w:rsidR="00552C7D">
        <w:rPr>
          <w:rFonts w:cstheme="minorHAnsi"/>
          <w:sz w:val="24"/>
          <w:szCs w:val="24"/>
        </w:rPr>
        <w:t xml:space="preserve"> </w:t>
      </w:r>
      <w:r w:rsidRPr="00C43522">
        <w:rPr>
          <w:rFonts w:cstheme="minorHAnsi"/>
          <w:sz w:val="24"/>
          <w:szCs w:val="24"/>
        </w:rPr>
        <w:t xml:space="preserve">the </w:t>
      </w:r>
      <w:r w:rsidRPr="00C43522">
        <w:rPr>
          <w:rFonts w:cstheme="minorHAnsi"/>
          <w:b/>
          <w:bCs/>
          <w:sz w:val="24"/>
          <w:szCs w:val="24"/>
        </w:rPr>
        <w:t>Chair</w:t>
      </w:r>
      <w:r w:rsidRPr="00C43522">
        <w:rPr>
          <w:rFonts w:cstheme="minorHAnsi"/>
          <w:sz w:val="24"/>
          <w:szCs w:val="24"/>
        </w:rPr>
        <w:t xml:space="preserve"> of </w:t>
      </w:r>
      <w:r w:rsidR="00D00DE5">
        <w:rPr>
          <w:rFonts w:cstheme="minorHAnsi"/>
          <w:sz w:val="24"/>
          <w:szCs w:val="24"/>
        </w:rPr>
        <w:t>Consumer Scotland</w:t>
      </w:r>
      <w:r w:rsidRPr="00C43522">
        <w:rPr>
          <w:rFonts w:cstheme="minorHAnsi"/>
          <w:sz w:val="24"/>
          <w:szCs w:val="24"/>
        </w:rPr>
        <w:t>.</w:t>
      </w:r>
    </w:p>
    <w:p w14:paraId="05ACB006" w14:textId="77777777" w:rsidR="00B94F60" w:rsidRDefault="00B94F60" w:rsidP="00B94F60">
      <w:pPr>
        <w:pStyle w:val="Bodyv2"/>
        <w:spacing w:before="0" w:after="0"/>
        <w:rPr>
          <w:rFonts w:cstheme="minorHAnsi"/>
          <w:sz w:val="24"/>
          <w:szCs w:val="24"/>
        </w:rPr>
      </w:pPr>
    </w:p>
    <w:p w14:paraId="4467993B" w14:textId="1703CA8E" w:rsidR="00B94F60" w:rsidRPr="008273B5" w:rsidRDefault="00B94F60" w:rsidP="00B94F60">
      <w:pPr>
        <w:pStyle w:val="Bodyv2"/>
        <w:numPr>
          <w:ilvl w:val="0"/>
          <w:numId w:val="17"/>
        </w:numPr>
        <w:spacing w:before="0" w:after="0"/>
        <w:rPr>
          <w:rFonts w:cstheme="minorHAnsi"/>
          <w:sz w:val="24"/>
          <w:szCs w:val="24"/>
        </w:rPr>
      </w:pPr>
      <w:r w:rsidRPr="00C43522">
        <w:rPr>
          <w:rFonts w:cstheme="minorHAnsi"/>
          <w:sz w:val="24"/>
          <w:szCs w:val="24"/>
        </w:rPr>
        <w:t>If you have a particularly serious and urgent concern, which cannot be raised via the management chain or Nominated Officer, you should report the matter to</w:t>
      </w:r>
      <w:r w:rsidR="00552C7D">
        <w:rPr>
          <w:rFonts w:cstheme="minorHAnsi"/>
          <w:sz w:val="24"/>
          <w:szCs w:val="24"/>
        </w:rPr>
        <w:t xml:space="preserve"> a </w:t>
      </w:r>
      <w:r w:rsidR="00552C7D" w:rsidRPr="00552C7D">
        <w:rPr>
          <w:rFonts w:cstheme="minorHAnsi"/>
          <w:b/>
          <w:bCs/>
          <w:sz w:val="24"/>
          <w:szCs w:val="24"/>
        </w:rPr>
        <w:t>member of the Board</w:t>
      </w:r>
      <w:r w:rsidR="00552C7D">
        <w:rPr>
          <w:rFonts w:cstheme="minorHAnsi"/>
          <w:sz w:val="24"/>
          <w:szCs w:val="24"/>
        </w:rPr>
        <w:t xml:space="preserve"> or ultimately to </w:t>
      </w:r>
      <w:r w:rsidRPr="00C43522">
        <w:rPr>
          <w:rFonts w:cstheme="minorHAnsi"/>
          <w:sz w:val="24"/>
          <w:szCs w:val="24"/>
        </w:rPr>
        <w:t xml:space="preserve">the </w:t>
      </w:r>
      <w:r w:rsidRPr="00552C7D">
        <w:rPr>
          <w:rFonts w:cstheme="minorHAnsi"/>
          <w:b/>
          <w:bCs/>
          <w:sz w:val="24"/>
          <w:szCs w:val="24"/>
        </w:rPr>
        <w:t>Chair</w:t>
      </w:r>
      <w:r w:rsidRPr="00C43522">
        <w:rPr>
          <w:rFonts w:cstheme="minorHAnsi"/>
          <w:sz w:val="24"/>
          <w:szCs w:val="24"/>
        </w:rPr>
        <w:t xml:space="preserve"> of </w:t>
      </w:r>
      <w:r w:rsidR="00D00DE5" w:rsidRPr="008273B5">
        <w:rPr>
          <w:rFonts w:cstheme="minorHAnsi"/>
          <w:sz w:val="24"/>
          <w:szCs w:val="24"/>
        </w:rPr>
        <w:t>Consumer Scotland</w:t>
      </w:r>
      <w:r w:rsidRPr="008273B5">
        <w:rPr>
          <w:rFonts w:cstheme="minorHAnsi"/>
          <w:sz w:val="24"/>
          <w:szCs w:val="24"/>
        </w:rPr>
        <w:t>.</w:t>
      </w:r>
    </w:p>
    <w:p w14:paraId="226D0F48" w14:textId="77777777" w:rsidR="00B94F60" w:rsidRPr="008273B5" w:rsidRDefault="00B94F60" w:rsidP="00B94F60">
      <w:pPr>
        <w:pStyle w:val="Bodyv2"/>
        <w:spacing w:before="0" w:after="0"/>
        <w:rPr>
          <w:rFonts w:cstheme="minorHAnsi"/>
          <w:sz w:val="24"/>
          <w:szCs w:val="24"/>
        </w:rPr>
      </w:pPr>
    </w:p>
    <w:p w14:paraId="66C91797" w14:textId="67025425" w:rsidR="00B94F60" w:rsidRPr="00C43522" w:rsidRDefault="00B94F60" w:rsidP="00B94F60">
      <w:pPr>
        <w:pStyle w:val="Bodyv2"/>
        <w:numPr>
          <w:ilvl w:val="0"/>
          <w:numId w:val="17"/>
        </w:numPr>
        <w:spacing w:before="0" w:after="0"/>
        <w:rPr>
          <w:rFonts w:cstheme="minorHAnsi"/>
          <w:b/>
          <w:bCs/>
          <w:sz w:val="24"/>
          <w:szCs w:val="24"/>
        </w:rPr>
      </w:pPr>
      <w:r w:rsidRPr="008273B5">
        <w:rPr>
          <w:rFonts w:cstheme="minorHAnsi"/>
          <w:sz w:val="24"/>
          <w:szCs w:val="24"/>
        </w:rPr>
        <w:lastRenderedPageBreak/>
        <w:t>If</w:t>
      </w:r>
      <w:r w:rsidRPr="00C43522">
        <w:rPr>
          <w:rFonts w:cstheme="minorHAnsi"/>
          <w:sz w:val="24"/>
          <w:szCs w:val="24"/>
        </w:rPr>
        <w:t xml:space="preserve"> you believe that the response from the Chair of </w:t>
      </w:r>
      <w:r w:rsidR="00D00DE5">
        <w:rPr>
          <w:rFonts w:cstheme="minorHAnsi"/>
          <w:sz w:val="24"/>
          <w:szCs w:val="24"/>
        </w:rPr>
        <w:t>Consumer Scotland</w:t>
      </w:r>
      <w:r w:rsidRPr="00C43522">
        <w:rPr>
          <w:rFonts w:cstheme="minorHAnsi"/>
          <w:sz w:val="24"/>
          <w:szCs w:val="24"/>
        </w:rPr>
        <w:t xml:space="preserve"> does not represent a reasonable response to your concerns, you may report the matter to the </w:t>
      </w:r>
      <w:r w:rsidRPr="00C43522">
        <w:rPr>
          <w:rFonts w:cstheme="minorHAnsi"/>
          <w:b/>
          <w:bCs/>
          <w:sz w:val="24"/>
          <w:szCs w:val="24"/>
        </w:rPr>
        <w:t xml:space="preserve">Civil Service Commission. </w:t>
      </w:r>
    </w:p>
    <w:p w14:paraId="1DBD60AC" w14:textId="77777777" w:rsidR="00B94F60" w:rsidRDefault="00B94F60" w:rsidP="00B94F60">
      <w:pPr>
        <w:pStyle w:val="Bodyv2"/>
        <w:spacing w:before="0" w:after="0"/>
        <w:rPr>
          <w:rFonts w:cstheme="minorHAnsi"/>
          <w:sz w:val="24"/>
          <w:szCs w:val="24"/>
        </w:rPr>
      </w:pPr>
    </w:p>
    <w:p w14:paraId="125A7BCE" w14:textId="70BC36BE" w:rsidR="00B94F60" w:rsidRPr="00C43522" w:rsidRDefault="00B94F60" w:rsidP="00B94F60">
      <w:pPr>
        <w:pStyle w:val="Bodyv2"/>
        <w:numPr>
          <w:ilvl w:val="0"/>
          <w:numId w:val="17"/>
        </w:numPr>
        <w:spacing w:before="0" w:after="0"/>
        <w:rPr>
          <w:rFonts w:cstheme="minorHAnsi"/>
          <w:sz w:val="24"/>
          <w:szCs w:val="24"/>
        </w:rPr>
      </w:pPr>
      <w:r w:rsidRPr="00C43522">
        <w:rPr>
          <w:rFonts w:cstheme="minorHAnsi"/>
          <w:sz w:val="24"/>
          <w:szCs w:val="24"/>
        </w:rPr>
        <w:t xml:space="preserve">If there is a good reason why your concern cannot be raised within </w:t>
      </w:r>
      <w:r w:rsidR="00D00DE5">
        <w:rPr>
          <w:rFonts w:cstheme="minorHAnsi"/>
          <w:sz w:val="24"/>
          <w:szCs w:val="24"/>
        </w:rPr>
        <w:t>Consumer Scotland</w:t>
      </w:r>
      <w:r w:rsidRPr="00C43522">
        <w:rPr>
          <w:rFonts w:cstheme="minorHAnsi"/>
          <w:sz w:val="24"/>
          <w:szCs w:val="24"/>
        </w:rPr>
        <w:t xml:space="preserve">, you may report the matter directly to the </w:t>
      </w:r>
      <w:r w:rsidRPr="00152C32">
        <w:rPr>
          <w:rFonts w:cstheme="minorHAnsi"/>
          <w:b/>
          <w:bCs/>
          <w:sz w:val="24"/>
          <w:szCs w:val="24"/>
        </w:rPr>
        <w:t>Civil Service Commission</w:t>
      </w:r>
      <w:r w:rsidRPr="00C43522">
        <w:rPr>
          <w:rFonts w:cstheme="minorHAnsi"/>
          <w:sz w:val="24"/>
          <w:szCs w:val="24"/>
        </w:rPr>
        <w:t xml:space="preserve">. </w:t>
      </w:r>
    </w:p>
    <w:p w14:paraId="04E7F7E2" w14:textId="77777777" w:rsidR="00B94F60" w:rsidRDefault="00B94F60" w:rsidP="00B94F60">
      <w:pPr>
        <w:pStyle w:val="Bodyv2"/>
        <w:spacing w:before="0" w:after="0"/>
        <w:rPr>
          <w:rFonts w:cstheme="minorHAnsi"/>
          <w:sz w:val="24"/>
          <w:szCs w:val="24"/>
        </w:rPr>
      </w:pPr>
    </w:p>
    <w:p w14:paraId="1B0B5029" w14:textId="66FA9433" w:rsidR="00B94F60" w:rsidRPr="00C43522" w:rsidRDefault="00152C32" w:rsidP="00B94F60">
      <w:pPr>
        <w:pStyle w:val="Bodyv2"/>
        <w:numPr>
          <w:ilvl w:val="0"/>
          <w:numId w:val="17"/>
        </w:numPr>
        <w:spacing w:before="0" w:after="0"/>
        <w:rPr>
          <w:rFonts w:cstheme="minorHAnsi"/>
          <w:sz w:val="24"/>
          <w:szCs w:val="24"/>
        </w:rPr>
      </w:pPr>
      <w:r>
        <w:rPr>
          <w:rFonts w:cstheme="minorHAnsi"/>
          <w:sz w:val="24"/>
          <w:szCs w:val="24"/>
        </w:rPr>
        <w:t>Paragraphs 23-28 above outline the recommended process for reporting concerns.  Ultimately i</w:t>
      </w:r>
      <w:r w:rsidR="00B94F60" w:rsidRPr="00C43522">
        <w:rPr>
          <w:rFonts w:cstheme="minorHAnsi"/>
          <w:sz w:val="24"/>
          <w:szCs w:val="24"/>
        </w:rPr>
        <w:t>t is for you to decide what action to take, taking account of the provisions of the Public Interest Disclosure Act 1998 and of the Civil Service Code. It is preferable to raise the matter internally if appropriate and practical. If you are in any doubt, you should speak in confidence to the Nominated Officer.</w:t>
      </w:r>
    </w:p>
    <w:p w14:paraId="3837970D" w14:textId="77777777" w:rsidR="00B94F60" w:rsidRDefault="00B94F60" w:rsidP="00B94F60">
      <w:pPr>
        <w:pStyle w:val="Bodyv2"/>
        <w:spacing w:before="0" w:after="0"/>
        <w:rPr>
          <w:rFonts w:cstheme="minorHAnsi"/>
          <w:sz w:val="24"/>
          <w:szCs w:val="24"/>
        </w:rPr>
      </w:pPr>
    </w:p>
    <w:p w14:paraId="647AE9B4" w14:textId="68E5AD7C" w:rsidR="00750041" w:rsidRDefault="00B94F60" w:rsidP="00B94F60">
      <w:pPr>
        <w:pStyle w:val="Bodyv2"/>
        <w:numPr>
          <w:ilvl w:val="0"/>
          <w:numId w:val="17"/>
        </w:numPr>
        <w:spacing w:before="0" w:after="0"/>
        <w:rPr>
          <w:rFonts w:cstheme="minorHAnsi"/>
          <w:sz w:val="24"/>
          <w:szCs w:val="24"/>
        </w:rPr>
      </w:pPr>
      <w:r w:rsidRPr="00C43522">
        <w:rPr>
          <w:rFonts w:cstheme="minorHAnsi"/>
          <w:sz w:val="24"/>
          <w:szCs w:val="24"/>
        </w:rPr>
        <w:t>You should also use these procedures if you wish to make any other disclosure not covered by the Public Interest Disclosure Act 1998.</w:t>
      </w:r>
    </w:p>
    <w:p w14:paraId="0343AF7D" w14:textId="77777777" w:rsidR="00984795" w:rsidRDefault="00984795" w:rsidP="00984795">
      <w:pPr>
        <w:pStyle w:val="ListParagraph"/>
        <w:rPr>
          <w:rFonts w:cstheme="minorHAnsi"/>
          <w:sz w:val="24"/>
          <w:szCs w:val="24"/>
        </w:rPr>
      </w:pPr>
    </w:p>
    <w:p w14:paraId="4E3D6F5F" w14:textId="77777777" w:rsidR="00984795" w:rsidRDefault="00984795" w:rsidP="00984795">
      <w:pPr>
        <w:pStyle w:val="Bodyv2"/>
        <w:spacing w:before="0" w:after="0"/>
        <w:ind w:left="360"/>
        <w:rPr>
          <w:rFonts w:cstheme="minorHAnsi"/>
          <w:sz w:val="24"/>
          <w:szCs w:val="24"/>
        </w:rPr>
      </w:pPr>
    </w:p>
    <w:p w14:paraId="72594EBB" w14:textId="6F375B57" w:rsidR="00C43522" w:rsidRDefault="00C43522" w:rsidP="00984795">
      <w:pPr>
        <w:pStyle w:val="Heading16pt"/>
        <w:spacing w:before="0"/>
        <w:rPr>
          <w:rFonts w:asciiTheme="minorHAnsi" w:hAnsiTheme="minorHAnsi" w:cstheme="minorHAnsi"/>
        </w:rPr>
      </w:pPr>
      <w:bookmarkStart w:id="15" w:name="_Toc135926593"/>
      <w:bookmarkStart w:id="16" w:name="_Toc275788695"/>
      <w:bookmarkStart w:id="17" w:name="_Toc527538930"/>
      <w:bookmarkEnd w:id="10"/>
      <w:r>
        <w:rPr>
          <w:rFonts w:asciiTheme="minorHAnsi" w:hAnsiTheme="minorHAnsi" w:cstheme="minorHAnsi"/>
        </w:rPr>
        <w:t>Confidentiality</w:t>
      </w:r>
      <w:bookmarkEnd w:id="15"/>
    </w:p>
    <w:p w14:paraId="1CB4BF95" w14:textId="6A644FA4" w:rsidR="00C43522" w:rsidRPr="00C43522" w:rsidRDefault="00C43522" w:rsidP="00984795">
      <w:pPr>
        <w:pStyle w:val="Heading16pt"/>
        <w:numPr>
          <w:ilvl w:val="0"/>
          <w:numId w:val="17"/>
        </w:numPr>
        <w:spacing w:before="0"/>
        <w:rPr>
          <w:rFonts w:asciiTheme="minorHAnsi" w:hAnsiTheme="minorHAnsi" w:cstheme="minorHAnsi"/>
          <w:b w:val="0"/>
          <w:bCs/>
          <w:color w:val="auto"/>
          <w:sz w:val="24"/>
          <w:szCs w:val="20"/>
        </w:rPr>
      </w:pPr>
      <w:bookmarkStart w:id="18" w:name="_Toc135926594"/>
      <w:r w:rsidRPr="00C43522">
        <w:rPr>
          <w:rFonts w:asciiTheme="minorHAnsi" w:hAnsiTheme="minorHAnsi" w:cstheme="minorHAnsi"/>
          <w:b w:val="0"/>
          <w:bCs/>
          <w:color w:val="auto"/>
          <w:sz w:val="24"/>
          <w:szCs w:val="20"/>
        </w:rPr>
        <w:t>All concerns will be treated in confidence as far as possible, and every effort will be made not to reveal your identity if you so wish. However, you may need to come forward as a witness.</w:t>
      </w:r>
      <w:bookmarkEnd w:id="18"/>
    </w:p>
    <w:p w14:paraId="456545E1" w14:textId="3E2CDD8E" w:rsidR="00C43522" w:rsidRDefault="00C43522" w:rsidP="00C43522">
      <w:pPr>
        <w:pStyle w:val="Heading16pt"/>
        <w:numPr>
          <w:ilvl w:val="0"/>
          <w:numId w:val="17"/>
        </w:numPr>
        <w:spacing w:before="0" w:after="0"/>
        <w:rPr>
          <w:rFonts w:asciiTheme="minorHAnsi" w:hAnsiTheme="minorHAnsi" w:cstheme="minorHAnsi"/>
          <w:b w:val="0"/>
          <w:bCs/>
          <w:color w:val="auto"/>
          <w:sz w:val="24"/>
          <w:szCs w:val="20"/>
        </w:rPr>
      </w:pPr>
      <w:bookmarkStart w:id="19" w:name="_Toc135926595"/>
      <w:r w:rsidRPr="00C43522">
        <w:rPr>
          <w:rFonts w:asciiTheme="minorHAnsi" w:hAnsiTheme="minorHAnsi" w:cstheme="minorHAnsi"/>
          <w:b w:val="0"/>
          <w:bCs/>
          <w:color w:val="auto"/>
          <w:sz w:val="24"/>
          <w:szCs w:val="20"/>
        </w:rPr>
        <w:t>You are encouraged to put your name to your concern whenever possible. Please note that employees must:</w:t>
      </w:r>
      <w:bookmarkEnd w:id="19"/>
    </w:p>
    <w:p w14:paraId="5A3C754A" w14:textId="77777777" w:rsidR="00C43522" w:rsidRPr="00C43522" w:rsidRDefault="00C43522" w:rsidP="00C43522">
      <w:pPr>
        <w:pStyle w:val="Subheading"/>
        <w:spacing w:before="0" w:after="0"/>
      </w:pPr>
    </w:p>
    <w:p w14:paraId="1921196A" w14:textId="4B972C45" w:rsidR="00C43522" w:rsidRPr="00C43522" w:rsidRDefault="00C43522" w:rsidP="008273B5">
      <w:pPr>
        <w:pStyle w:val="Heading16pt"/>
        <w:numPr>
          <w:ilvl w:val="0"/>
          <w:numId w:val="29"/>
        </w:numPr>
        <w:spacing w:before="0" w:after="0"/>
        <w:rPr>
          <w:rFonts w:asciiTheme="minorHAnsi" w:hAnsiTheme="minorHAnsi" w:cstheme="minorHAnsi"/>
          <w:b w:val="0"/>
          <w:bCs/>
          <w:color w:val="auto"/>
          <w:sz w:val="24"/>
          <w:szCs w:val="20"/>
        </w:rPr>
      </w:pPr>
      <w:bookmarkStart w:id="20" w:name="_Toc135926596"/>
      <w:r w:rsidRPr="00C43522">
        <w:rPr>
          <w:rFonts w:asciiTheme="minorHAnsi" w:hAnsiTheme="minorHAnsi" w:cstheme="minorHAnsi"/>
          <w:b w:val="0"/>
          <w:bCs/>
          <w:color w:val="auto"/>
          <w:sz w:val="24"/>
          <w:szCs w:val="20"/>
        </w:rPr>
        <w:t>believe that the disclosure of information is in the public interest</w:t>
      </w:r>
      <w:bookmarkEnd w:id="20"/>
    </w:p>
    <w:p w14:paraId="51E78B82" w14:textId="35858CC3" w:rsidR="008273B5" w:rsidRDefault="00C43522" w:rsidP="008273B5">
      <w:pPr>
        <w:pStyle w:val="Heading16pt"/>
        <w:numPr>
          <w:ilvl w:val="0"/>
          <w:numId w:val="29"/>
        </w:numPr>
        <w:spacing w:before="0" w:after="0"/>
        <w:rPr>
          <w:rFonts w:asciiTheme="minorHAnsi" w:hAnsiTheme="minorHAnsi" w:cstheme="minorHAnsi"/>
          <w:b w:val="0"/>
          <w:bCs/>
          <w:color w:val="auto"/>
          <w:sz w:val="24"/>
          <w:szCs w:val="20"/>
        </w:rPr>
      </w:pPr>
      <w:bookmarkStart w:id="21" w:name="_Toc135926597"/>
      <w:r w:rsidRPr="00C43522">
        <w:rPr>
          <w:rFonts w:asciiTheme="minorHAnsi" w:hAnsiTheme="minorHAnsi" w:cstheme="minorHAnsi"/>
          <w:b w:val="0"/>
          <w:bCs/>
          <w:color w:val="auto"/>
          <w:sz w:val="24"/>
          <w:szCs w:val="20"/>
        </w:rPr>
        <w:t>believe it to be substantially true</w:t>
      </w:r>
      <w:bookmarkEnd w:id="21"/>
    </w:p>
    <w:p w14:paraId="034FA0CB" w14:textId="3AD6DF51" w:rsidR="00C43522" w:rsidRPr="00C43522" w:rsidRDefault="00C43522" w:rsidP="008273B5">
      <w:pPr>
        <w:pStyle w:val="Heading16pt"/>
        <w:numPr>
          <w:ilvl w:val="0"/>
          <w:numId w:val="29"/>
        </w:numPr>
        <w:spacing w:before="0" w:after="0"/>
        <w:rPr>
          <w:rFonts w:asciiTheme="minorHAnsi" w:hAnsiTheme="minorHAnsi" w:cstheme="minorHAnsi"/>
          <w:b w:val="0"/>
          <w:bCs/>
          <w:color w:val="auto"/>
          <w:sz w:val="24"/>
          <w:szCs w:val="20"/>
        </w:rPr>
      </w:pPr>
      <w:bookmarkStart w:id="22" w:name="_Toc135926598"/>
      <w:r w:rsidRPr="00C43522">
        <w:rPr>
          <w:rFonts w:asciiTheme="minorHAnsi" w:hAnsiTheme="minorHAnsi" w:cstheme="minorHAnsi"/>
          <w:b w:val="0"/>
          <w:bCs/>
          <w:color w:val="auto"/>
          <w:sz w:val="24"/>
          <w:szCs w:val="20"/>
        </w:rPr>
        <w:t>not act maliciously or make false allegations; and</w:t>
      </w:r>
      <w:bookmarkEnd w:id="22"/>
    </w:p>
    <w:p w14:paraId="2ECD4CD8" w14:textId="3D6FA357" w:rsidR="008273B5" w:rsidRDefault="00C43522" w:rsidP="008273B5">
      <w:pPr>
        <w:pStyle w:val="Heading16pt"/>
        <w:numPr>
          <w:ilvl w:val="0"/>
          <w:numId w:val="29"/>
        </w:numPr>
        <w:spacing w:before="0" w:after="0"/>
        <w:rPr>
          <w:rFonts w:asciiTheme="minorHAnsi" w:hAnsiTheme="minorHAnsi" w:cstheme="minorHAnsi"/>
          <w:b w:val="0"/>
          <w:bCs/>
          <w:color w:val="auto"/>
          <w:sz w:val="24"/>
          <w:szCs w:val="20"/>
        </w:rPr>
      </w:pPr>
      <w:bookmarkStart w:id="23" w:name="_Toc135926599"/>
      <w:r w:rsidRPr="00C43522">
        <w:rPr>
          <w:rFonts w:asciiTheme="minorHAnsi" w:hAnsiTheme="minorHAnsi" w:cstheme="minorHAnsi"/>
          <w:b w:val="0"/>
          <w:bCs/>
          <w:color w:val="auto"/>
          <w:sz w:val="24"/>
          <w:szCs w:val="20"/>
        </w:rPr>
        <w:t>not seek any personal gain</w:t>
      </w:r>
      <w:bookmarkEnd w:id="23"/>
    </w:p>
    <w:p w14:paraId="7EDA25E8" w14:textId="77777777" w:rsidR="00984795" w:rsidRPr="00984795" w:rsidRDefault="00984795" w:rsidP="00984795">
      <w:pPr>
        <w:pStyle w:val="Subheading"/>
      </w:pPr>
    </w:p>
    <w:p w14:paraId="576076C0" w14:textId="41D73CFF" w:rsidR="00C43522" w:rsidRPr="003A3E58" w:rsidRDefault="00C43522" w:rsidP="00984795">
      <w:pPr>
        <w:pStyle w:val="Heading16pt"/>
        <w:spacing w:before="0"/>
        <w:rPr>
          <w:rFonts w:asciiTheme="minorHAnsi" w:hAnsiTheme="minorHAnsi" w:cstheme="minorHAnsi"/>
          <w:b w:val="0"/>
          <w:bCs/>
          <w:color w:val="auto"/>
          <w:sz w:val="24"/>
          <w:szCs w:val="24"/>
        </w:rPr>
      </w:pPr>
      <w:bookmarkStart w:id="24" w:name="_Toc135926600"/>
      <w:r>
        <w:rPr>
          <w:rFonts w:asciiTheme="minorHAnsi" w:hAnsiTheme="minorHAnsi" w:cstheme="minorHAnsi"/>
        </w:rPr>
        <w:t>Where can I get independent advice?</w:t>
      </w:r>
      <w:bookmarkEnd w:id="24"/>
    </w:p>
    <w:p w14:paraId="330EEFCD" w14:textId="3B0661EC" w:rsidR="008273B5" w:rsidRPr="008273B5" w:rsidRDefault="003A3E58" w:rsidP="00984795">
      <w:pPr>
        <w:pStyle w:val="Heading16pt"/>
        <w:numPr>
          <w:ilvl w:val="0"/>
          <w:numId w:val="17"/>
        </w:numPr>
        <w:spacing w:before="0"/>
        <w:rPr>
          <w:rFonts w:asciiTheme="minorHAnsi" w:hAnsiTheme="minorHAnsi" w:cstheme="minorHAnsi"/>
          <w:b w:val="0"/>
          <w:bCs/>
          <w:color w:val="auto"/>
          <w:sz w:val="24"/>
          <w:szCs w:val="20"/>
        </w:rPr>
      </w:pPr>
      <w:bookmarkStart w:id="25" w:name="_Toc135926601"/>
      <w:r>
        <w:rPr>
          <w:rFonts w:asciiTheme="minorHAnsi" w:hAnsiTheme="minorHAnsi" w:cstheme="minorHAnsi"/>
          <w:b w:val="0"/>
          <w:bCs/>
          <w:color w:val="auto"/>
          <w:sz w:val="24"/>
          <w:szCs w:val="20"/>
        </w:rPr>
        <w:t>If y</w:t>
      </w:r>
      <w:r w:rsidR="00C43522" w:rsidRPr="003A3E58">
        <w:rPr>
          <w:rFonts w:asciiTheme="minorHAnsi" w:hAnsiTheme="minorHAnsi" w:cstheme="minorHAnsi"/>
          <w:b w:val="0"/>
          <w:bCs/>
          <w:color w:val="auto"/>
          <w:sz w:val="24"/>
          <w:szCs w:val="20"/>
        </w:rPr>
        <w:t>ou would like independent advice at any stage, you can speak to your trade union, if</w:t>
      </w:r>
      <w:r w:rsidRPr="003A3E58">
        <w:rPr>
          <w:rFonts w:asciiTheme="minorHAnsi" w:hAnsiTheme="minorHAnsi" w:cstheme="minorHAnsi"/>
          <w:b w:val="0"/>
          <w:bCs/>
          <w:color w:val="auto"/>
          <w:sz w:val="24"/>
          <w:szCs w:val="20"/>
        </w:rPr>
        <w:t xml:space="preserve"> </w:t>
      </w:r>
      <w:r w:rsidR="00C43522" w:rsidRPr="003A3E58">
        <w:rPr>
          <w:rFonts w:asciiTheme="minorHAnsi" w:hAnsiTheme="minorHAnsi" w:cstheme="minorHAnsi"/>
          <w:b w:val="0"/>
          <w:bCs/>
          <w:color w:val="auto"/>
          <w:sz w:val="24"/>
          <w:szCs w:val="20"/>
        </w:rPr>
        <w:t xml:space="preserve">applicable, or contact the independent charity Protect (formerly Public Concern at Work) for confidential advice on 020 3117 2520 (* option 1) or by email at </w:t>
      </w:r>
      <w:hyperlink r:id="rId18" w:history="1">
        <w:r w:rsidR="00C43522" w:rsidRPr="003A3E58">
          <w:rPr>
            <w:rStyle w:val="Hyperlink"/>
            <w:rFonts w:asciiTheme="minorHAnsi" w:hAnsiTheme="minorHAnsi" w:cstheme="minorHAnsi"/>
            <w:b w:val="0"/>
            <w:bCs/>
            <w:sz w:val="24"/>
            <w:szCs w:val="20"/>
          </w:rPr>
          <w:t>whistle@protect-advice.org.uk</w:t>
        </w:r>
      </w:hyperlink>
      <w:r w:rsidR="00C43522" w:rsidRPr="003A3E58">
        <w:rPr>
          <w:rFonts w:asciiTheme="minorHAnsi" w:hAnsiTheme="minorHAnsi" w:cstheme="minorHAnsi"/>
          <w:b w:val="0"/>
          <w:bCs/>
          <w:color w:val="auto"/>
          <w:sz w:val="24"/>
          <w:szCs w:val="20"/>
        </w:rPr>
        <w:t xml:space="preserve">  Alternatively, visit their website at </w:t>
      </w:r>
      <w:hyperlink r:id="rId19" w:history="1">
        <w:r w:rsidR="00C43522" w:rsidRPr="003A3E58">
          <w:rPr>
            <w:rStyle w:val="Hyperlink"/>
            <w:rFonts w:asciiTheme="minorHAnsi" w:hAnsiTheme="minorHAnsi" w:cstheme="minorHAnsi"/>
            <w:b w:val="0"/>
            <w:bCs/>
            <w:sz w:val="24"/>
            <w:szCs w:val="20"/>
          </w:rPr>
          <w:t>https://protect-advice.org.uk/</w:t>
        </w:r>
        <w:bookmarkEnd w:id="25"/>
      </w:hyperlink>
      <w:r w:rsidR="00C43522" w:rsidRPr="003A3E58">
        <w:rPr>
          <w:rFonts w:asciiTheme="minorHAnsi" w:hAnsiTheme="minorHAnsi" w:cstheme="minorHAnsi"/>
          <w:b w:val="0"/>
          <w:bCs/>
          <w:color w:val="auto"/>
          <w:sz w:val="24"/>
          <w:szCs w:val="20"/>
        </w:rPr>
        <w:t xml:space="preserve"> </w:t>
      </w:r>
    </w:p>
    <w:p w14:paraId="11AF0EB9" w14:textId="5A3716B9" w:rsidR="00984795" w:rsidRDefault="00984795">
      <w:pPr>
        <w:rPr>
          <w:rFonts w:eastAsiaTheme="majorEastAsia" w:cstheme="minorHAnsi"/>
          <w:b/>
          <w:color w:val="44546A" w:themeColor="text2"/>
          <w:spacing w:val="-4"/>
          <w:sz w:val="32"/>
          <w:szCs w:val="32"/>
        </w:rPr>
      </w:pPr>
      <w:r>
        <w:rPr>
          <w:rFonts w:cstheme="minorHAnsi"/>
        </w:rPr>
        <w:br w:type="page"/>
      </w:r>
    </w:p>
    <w:p w14:paraId="0F64DB49" w14:textId="249153A8" w:rsidR="00C43522" w:rsidRDefault="00C43522" w:rsidP="00C43522">
      <w:pPr>
        <w:pStyle w:val="Heading16pt"/>
        <w:rPr>
          <w:rFonts w:asciiTheme="minorHAnsi" w:hAnsiTheme="minorHAnsi" w:cstheme="minorHAnsi"/>
        </w:rPr>
      </w:pPr>
      <w:bookmarkStart w:id="26" w:name="_Toc135926602"/>
      <w:r>
        <w:rPr>
          <w:rFonts w:asciiTheme="minorHAnsi" w:hAnsiTheme="minorHAnsi" w:cstheme="minorHAnsi"/>
        </w:rPr>
        <w:lastRenderedPageBreak/>
        <w:t>Responsibilities</w:t>
      </w:r>
      <w:bookmarkEnd w:id="26"/>
    </w:p>
    <w:p w14:paraId="764326AD" w14:textId="77777777" w:rsidR="00D942F8" w:rsidRPr="00D942F8" w:rsidRDefault="00D942F8" w:rsidP="00D942F8">
      <w:pPr>
        <w:pStyle w:val="Subheading"/>
      </w:pPr>
    </w:p>
    <w:tbl>
      <w:tblPr>
        <w:tblStyle w:val="TableGrid"/>
        <w:tblW w:w="9493" w:type="dxa"/>
        <w:tblLook w:val="04A0" w:firstRow="1" w:lastRow="0" w:firstColumn="1" w:lastColumn="0" w:noHBand="0" w:noVBand="1"/>
      </w:tblPr>
      <w:tblGrid>
        <w:gridCol w:w="3256"/>
        <w:gridCol w:w="6237"/>
      </w:tblGrid>
      <w:tr w:rsidR="00C43522" w:rsidRPr="003A3E58" w14:paraId="1FD2C84F" w14:textId="77777777" w:rsidTr="003A3E58">
        <w:trPr>
          <w:cnfStyle w:val="100000000000" w:firstRow="1" w:lastRow="0" w:firstColumn="0" w:lastColumn="0" w:oddVBand="0" w:evenVBand="0" w:oddHBand="0" w:evenHBand="0" w:firstRowFirstColumn="0" w:firstRowLastColumn="0" w:lastRowFirstColumn="0" w:lastRowLastColumn="0"/>
        </w:trPr>
        <w:tc>
          <w:tcPr>
            <w:tcW w:w="3256" w:type="dxa"/>
            <w:vAlign w:val="top"/>
          </w:tcPr>
          <w:p w14:paraId="541E4433" w14:textId="198CC69F" w:rsidR="00C43522" w:rsidRPr="003A3E58" w:rsidRDefault="00C43522" w:rsidP="00C43522">
            <w:pPr>
              <w:pStyle w:val="Heading16pt"/>
              <w:jc w:val="left"/>
              <w:rPr>
                <w:rFonts w:asciiTheme="minorHAnsi" w:hAnsiTheme="minorHAnsi" w:cstheme="minorHAnsi"/>
                <w:b/>
                <w:bCs/>
                <w:color w:val="FFFFFF" w:themeColor="background1"/>
                <w:sz w:val="24"/>
                <w:szCs w:val="20"/>
              </w:rPr>
            </w:pPr>
            <w:bookmarkStart w:id="27" w:name="_Toc135926603"/>
            <w:r w:rsidRPr="003A3E58">
              <w:rPr>
                <w:rFonts w:asciiTheme="minorHAnsi" w:hAnsiTheme="minorHAnsi" w:cstheme="minorHAnsi"/>
                <w:b/>
                <w:bCs/>
                <w:color w:val="FFFFFF" w:themeColor="background1"/>
                <w:sz w:val="24"/>
                <w:szCs w:val="20"/>
              </w:rPr>
              <w:t>Role</w:t>
            </w:r>
            <w:bookmarkEnd w:id="27"/>
          </w:p>
        </w:tc>
        <w:tc>
          <w:tcPr>
            <w:tcW w:w="6237" w:type="dxa"/>
            <w:vAlign w:val="top"/>
          </w:tcPr>
          <w:p w14:paraId="282B4A6C" w14:textId="31842306" w:rsidR="00C43522" w:rsidRPr="003A3E58" w:rsidRDefault="00C43522" w:rsidP="00C43522">
            <w:pPr>
              <w:pStyle w:val="Heading16pt"/>
              <w:jc w:val="left"/>
              <w:rPr>
                <w:rFonts w:asciiTheme="minorHAnsi" w:hAnsiTheme="minorHAnsi" w:cstheme="minorHAnsi"/>
                <w:b/>
                <w:bCs/>
                <w:color w:val="FFFFFF" w:themeColor="background1"/>
                <w:sz w:val="24"/>
                <w:szCs w:val="20"/>
              </w:rPr>
            </w:pPr>
            <w:bookmarkStart w:id="28" w:name="_Toc135926604"/>
            <w:r w:rsidRPr="003A3E58">
              <w:rPr>
                <w:rFonts w:asciiTheme="minorHAnsi" w:hAnsiTheme="minorHAnsi" w:cstheme="minorHAnsi"/>
                <w:b/>
                <w:bCs/>
                <w:color w:val="FFFFFF" w:themeColor="background1"/>
                <w:sz w:val="24"/>
                <w:szCs w:val="20"/>
              </w:rPr>
              <w:t>Responsibility</w:t>
            </w:r>
            <w:bookmarkEnd w:id="28"/>
          </w:p>
        </w:tc>
      </w:tr>
      <w:tr w:rsidR="00C43522" w:rsidRPr="003A3E58" w14:paraId="674A4CF6" w14:textId="77777777" w:rsidTr="003A3E58">
        <w:trPr>
          <w:cnfStyle w:val="000000100000" w:firstRow="0" w:lastRow="0" w:firstColumn="0" w:lastColumn="0" w:oddVBand="0" w:evenVBand="0" w:oddHBand="1" w:evenHBand="0" w:firstRowFirstColumn="0" w:firstRowLastColumn="0" w:lastRowFirstColumn="0" w:lastRowLastColumn="0"/>
          <w:trHeight w:val="797"/>
        </w:trPr>
        <w:tc>
          <w:tcPr>
            <w:tcW w:w="3256" w:type="dxa"/>
            <w:vAlign w:val="top"/>
          </w:tcPr>
          <w:p w14:paraId="745B4594" w14:textId="2362CDD4" w:rsidR="00C43522" w:rsidRPr="00C43522" w:rsidRDefault="00C43522" w:rsidP="003A3E58">
            <w:pPr>
              <w:pStyle w:val="Heading16pt"/>
              <w:spacing w:before="0"/>
              <w:rPr>
                <w:rFonts w:asciiTheme="minorHAnsi" w:hAnsiTheme="minorHAnsi" w:cstheme="minorHAnsi"/>
                <w:b w:val="0"/>
                <w:bCs/>
                <w:szCs w:val="24"/>
              </w:rPr>
            </w:pPr>
            <w:bookmarkStart w:id="29" w:name="_Toc135926605"/>
            <w:r w:rsidRPr="00C43522">
              <w:rPr>
                <w:rFonts w:asciiTheme="minorHAnsi" w:hAnsiTheme="minorHAnsi" w:cstheme="minorHAnsi"/>
                <w:b w:val="0"/>
                <w:bCs/>
                <w:color w:val="auto"/>
                <w:sz w:val="24"/>
                <w:szCs w:val="20"/>
              </w:rPr>
              <w:t>Senior Information Risk Owner</w:t>
            </w:r>
            <w:bookmarkEnd w:id="29"/>
          </w:p>
        </w:tc>
        <w:tc>
          <w:tcPr>
            <w:tcW w:w="6237" w:type="dxa"/>
            <w:vAlign w:val="top"/>
          </w:tcPr>
          <w:p w14:paraId="6C893886" w14:textId="422D9043" w:rsidR="003A3E58" w:rsidRPr="003A3E58" w:rsidRDefault="00C43522" w:rsidP="003A3E58">
            <w:pPr>
              <w:pStyle w:val="Heading16pt"/>
              <w:spacing w:before="0"/>
              <w:rPr>
                <w:rFonts w:asciiTheme="minorHAnsi" w:hAnsiTheme="minorHAnsi" w:cstheme="minorHAnsi"/>
                <w:bCs/>
                <w:szCs w:val="20"/>
              </w:rPr>
            </w:pPr>
            <w:bookmarkStart w:id="30" w:name="_Toc135926606"/>
            <w:r>
              <w:rPr>
                <w:rFonts w:asciiTheme="minorHAnsi" w:hAnsiTheme="minorHAnsi" w:cstheme="minorHAnsi"/>
                <w:b w:val="0"/>
                <w:bCs/>
                <w:color w:val="auto"/>
                <w:sz w:val="24"/>
                <w:szCs w:val="20"/>
              </w:rPr>
              <w:t>E</w:t>
            </w:r>
            <w:r w:rsidRPr="00C43522">
              <w:rPr>
                <w:rFonts w:asciiTheme="minorHAnsi" w:hAnsiTheme="minorHAnsi" w:cstheme="minorHAnsi"/>
                <w:b w:val="0"/>
                <w:bCs/>
                <w:color w:val="auto"/>
                <w:sz w:val="24"/>
                <w:szCs w:val="20"/>
              </w:rPr>
              <w:t>nsure that staff are aware of the process set out in this Policy</w:t>
            </w:r>
            <w:r w:rsidR="003A3E58">
              <w:rPr>
                <w:rFonts w:asciiTheme="minorHAnsi" w:hAnsiTheme="minorHAnsi" w:cstheme="minorHAnsi"/>
                <w:b w:val="0"/>
                <w:bCs/>
                <w:color w:val="auto"/>
                <w:sz w:val="24"/>
                <w:szCs w:val="20"/>
              </w:rPr>
              <w:t xml:space="preserve"> </w:t>
            </w:r>
            <w:r w:rsidRPr="00C43522">
              <w:rPr>
                <w:rFonts w:asciiTheme="minorHAnsi" w:hAnsiTheme="minorHAnsi" w:cstheme="minorHAnsi"/>
                <w:b w:val="0"/>
                <w:bCs/>
                <w:color w:val="auto"/>
                <w:sz w:val="24"/>
                <w:szCs w:val="20"/>
              </w:rPr>
              <w:t>for reporting and responding to whistleblowing</w:t>
            </w:r>
            <w:bookmarkEnd w:id="30"/>
          </w:p>
        </w:tc>
      </w:tr>
      <w:tr w:rsidR="00C43522" w:rsidRPr="003A3E58" w14:paraId="4740DF87" w14:textId="77777777" w:rsidTr="003A3E58">
        <w:trPr>
          <w:cnfStyle w:val="000000010000" w:firstRow="0" w:lastRow="0" w:firstColumn="0" w:lastColumn="0" w:oddVBand="0" w:evenVBand="0" w:oddHBand="0" w:evenHBand="1" w:firstRowFirstColumn="0" w:firstRowLastColumn="0" w:lastRowFirstColumn="0" w:lastRowLastColumn="0"/>
          <w:trHeight w:val="833"/>
        </w:trPr>
        <w:tc>
          <w:tcPr>
            <w:tcW w:w="3256" w:type="dxa"/>
            <w:vAlign w:val="top"/>
          </w:tcPr>
          <w:p w14:paraId="287762F1" w14:textId="3A88C691" w:rsidR="00C43522" w:rsidRPr="00C43522" w:rsidRDefault="00C43522" w:rsidP="003A3E58">
            <w:pPr>
              <w:pStyle w:val="Heading16pt"/>
              <w:spacing w:before="0"/>
              <w:rPr>
                <w:rFonts w:asciiTheme="minorHAnsi" w:hAnsiTheme="minorHAnsi" w:cstheme="minorHAnsi"/>
                <w:b w:val="0"/>
                <w:bCs/>
                <w:color w:val="auto"/>
                <w:sz w:val="24"/>
                <w:szCs w:val="20"/>
              </w:rPr>
            </w:pPr>
            <w:bookmarkStart w:id="31" w:name="_Toc135926607"/>
            <w:r w:rsidRPr="00C43522">
              <w:rPr>
                <w:rFonts w:asciiTheme="minorHAnsi" w:hAnsiTheme="minorHAnsi" w:cstheme="minorHAnsi"/>
                <w:b w:val="0"/>
                <w:bCs/>
                <w:color w:val="auto"/>
                <w:sz w:val="24"/>
                <w:szCs w:val="20"/>
              </w:rPr>
              <w:t>Line Manager</w:t>
            </w:r>
            <w:bookmarkEnd w:id="31"/>
          </w:p>
        </w:tc>
        <w:tc>
          <w:tcPr>
            <w:tcW w:w="6237" w:type="dxa"/>
            <w:vAlign w:val="top"/>
          </w:tcPr>
          <w:p w14:paraId="071B8EC5" w14:textId="7A77CB0C" w:rsidR="00C43522" w:rsidRPr="00C43522" w:rsidRDefault="00C43522" w:rsidP="003A3E58">
            <w:pPr>
              <w:pStyle w:val="Heading16pt"/>
              <w:spacing w:before="0"/>
              <w:rPr>
                <w:rFonts w:asciiTheme="minorHAnsi" w:hAnsiTheme="minorHAnsi" w:cstheme="minorHAnsi"/>
                <w:b w:val="0"/>
                <w:bCs/>
                <w:color w:val="auto"/>
                <w:sz w:val="24"/>
                <w:szCs w:val="20"/>
              </w:rPr>
            </w:pPr>
            <w:bookmarkStart w:id="32" w:name="_Toc135926608"/>
            <w:r w:rsidRPr="00C43522">
              <w:rPr>
                <w:rFonts w:asciiTheme="minorHAnsi" w:hAnsiTheme="minorHAnsi" w:cstheme="minorHAnsi"/>
                <w:b w:val="0"/>
                <w:bCs/>
                <w:color w:val="auto"/>
                <w:sz w:val="24"/>
                <w:szCs w:val="20"/>
              </w:rPr>
              <w:t>Ensure that the Policy is known and understood by all staff and that action is taken in line with the policy if necessary</w:t>
            </w:r>
            <w:bookmarkEnd w:id="32"/>
          </w:p>
        </w:tc>
      </w:tr>
      <w:tr w:rsidR="00C43522" w:rsidRPr="003A3E58" w14:paraId="5BD7CB6C" w14:textId="77777777" w:rsidTr="003A3E58">
        <w:trPr>
          <w:cnfStyle w:val="000000100000" w:firstRow="0" w:lastRow="0" w:firstColumn="0" w:lastColumn="0" w:oddVBand="0" w:evenVBand="0" w:oddHBand="1" w:evenHBand="0" w:firstRowFirstColumn="0" w:firstRowLastColumn="0" w:lastRowFirstColumn="0" w:lastRowLastColumn="0"/>
          <w:trHeight w:val="1114"/>
        </w:trPr>
        <w:tc>
          <w:tcPr>
            <w:tcW w:w="3256" w:type="dxa"/>
            <w:vAlign w:val="top"/>
          </w:tcPr>
          <w:p w14:paraId="1ECC0E38" w14:textId="65871CD3" w:rsidR="00C43522" w:rsidRPr="00C43522" w:rsidRDefault="00C43522" w:rsidP="003A3E58">
            <w:pPr>
              <w:pStyle w:val="Heading16pt"/>
              <w:spacing w:before="0"/>
              <w:rPr>
                <w:rFonts w:asciiTheme="minorHAnsi" w:hAnsiTheme="minorHAnsi" w:cstheme="minorHAnsi"/>
                <w:b w:val="0"/>
                <w:bCs/>
                <w:color w:val="auto"/>
                <w:sz w:val="24"/>
                <w:szCs w:val="20"/>
              </w:rPr>
            </w:pPr>
            <w:bookmarkStart w:id="33" w:name="_Toc135926609"/>
            <w:r w:rsidRPr="00C43522">
              <w:rPr>
                <w:rFonts w:asciiTheme="minorHAnsi" w:hAnsiTheme="minorHAnsi" w:cstheme="minorHAnsi"/>
                <w:b w:val="0"/>
                <w:bCs/>
                <w:color w:val="auto"/>
                <w:sz w:val="24"/>
                <w:szCs w:val="20"/>
              </w:rPr>
              <w:t>Nominated Officer – Director of Operations</w:t>
            </w:r>
            <w:bookmarkEnd w:id="33"/>
          </w:p>
        </w:tc>
        <w:tc>
          <w:tcPr>
            <w:tcW w:w="6237" w:type="dxa"/>
            <w:vAlign w:val="top"/>
          </w:tcPr>
          <w:p w14:paraId="154A3B76" w14:textId="3F01191D" w:rsidR="00C43522" w:rsidRPr="00C43522" w:rsidRDefault="00C43522" w:rsidP="003A3E58">
            <w:pPr>
              <w:pStyle w:val="Heading16pt"/>
              <w:spacing w:before="0"/>
              <w:rPr>
                <w:rFonts w:asciiTheme="minorHAnsi" w:hAnsiTheme="minorHAnsi" w:cstheme="minorHAnsi"/>
                <w:b w:val="0"/>
                <w:bCs/>
                <w:color w:val="auto"/>
                <w:sz w:val="24"/>
                <w:szCs w:val="20"/>
              </w:rPr>
            </w:pPr>
            <w:bookmarkStart w:id="34" w:name="_Toc135926610"/>
            <w:r>
              <w:rPr>
                <w:rFonts w:asciiTheme="minorHAnsi" w:hAnsiTheme="minorHAnsi" w:cstheme="minorHAnsi"/>
                <w:b w:val="0"/>
                <w:bCs/>
                <w:color w:val="auto"/>
                <w:sz w:val="24"/>
                <w:szCs w:val="20"/>
              </w:rPr>
              <w:t>F</w:t>
            </w:r>
            <w:r w:rsidRPr="00C43522">
              <w:rPr>
                <w:rFonts w:asciiTheme="minorHAnsi" w:hAnsiTheme="minorHAnsi" w:cstheme="minorHAnsi"/>
                <w:b w:val="0"/>
                <w:bCs/>
                <w:color w:val="auto"/>
                <w:sz w:val="24"/>
                <w:szCs w:val="20"/>
              </w:rPr>
              <w:t>ollow the principles set out in this policy and act as an impartial intermediary between any individual raising a concern and other parties</w:t>
            </w:r>
            <w:bookmarkEnd w:id="34"/>
          </w:p>
        </w:tc>
      </w:tr>
      <w:tr w:rsidR="00C43522" w:rsidRPr="003A3E58" w14:paraId="63EC524D" w14:textId="77777777" w:rsidTr="003A3E58">
        <w:trPr>
          <w:cnfStyle w:val="000000010000" w:firstRow="0" w:lastRow="0" w:firstColumn="0" w:lastColumn="0" w:oddVBand="0" w:evenVBand="0" w:oddHBand="0" w:evenHBand="1" w:firstRowFirstColumn="0" w:firstRowLastColumn="0" w:lastRowFirstColumn="0" w:lastRowLastColumn="0"/>
        </w:trPr>
        <w:tc>
          <w:tcPr>
            <w:tcW w:w="3256" w:type="dxa"/>
            <w:vAlign w:val="top"/>
          </w:tcPr>
          <w:p w14:paraId="00A3D8DD" w14:textId="038D97D7" w:rsidR="00C43522" w:rsidRPr="00C43522" w:rsidRDefault="00552C7D" w:rsidP="003A3E58">
            <w:pPr>
              <w:pStyle w:val="Heading16pt"/>
              <w:spacing w:before="0"/>
              <w:rPr>
                <w:rFonts w:asciiTheme="minorHAnsi" w:hAnsiTheme="minorHAnsi" w:cstheme="minorHAnsi"/>
                <w:b w:val="0"/>
                <w:bCs/>
                <w:color w:val="auto"/>
                <w:sz w:val="24"/>
                <w:szCs w:val="20"/>
              </w:rPr>
            </w:pPr>
            <w:bookmarkStart w:id="35" w:name="_Toc135926611"/>
            <w:r>
              <w:rPr>
                <w:rFonts w:asciiTheme="minorHAnsi" w:hAnsiTheme="minorHAnsi" w:cstheme="minorHAnsi"/>
                <w:b w:val="0"/>
                <w:bCs/>
                <w:color w:val="auto"/>
                <w:sz w:val="24"/>
                <w:szCs w:val="20"/>
              </w:rPr>
              <w:t>Board Member/</w:t>
            </w:r>
            <w:r w:rsidR="00C43522" w:rsidRPr="00C43522">
              <w:rPr>
                <w:rFonts w:asciiTheme="minorHAnsi" w:hAnsiTheme="minorHAnsi" w:cstheme="minorHAnsi"/>
                <w:b w:val="0"/>
                <w:bCs/>
                <w:color w:val="auto"/>
                <w:sz w:val="24"/>
                <w:szCs w:val="20"/>
              </w:rPr>
              <w:t>Ch</w:t>
            </w:r>
            <w:r w:rsidR="00C43522">
              <w:rPr>
                <w:rFonts w:asciiTheme="minorHAnsi" w:hAnsiTheme="minorHAnsi" w:cstheme="minorHAnsi"/>
                <w:b w:val="0"/>
                <w:bCs/>
                <w:color w:val="auto"/>
                <w:sz w:val="24"/>
                <w:szCs w:val="20"/>
              </w:rPr>
              <w:t>air of Consumer Scotland</w:t>
            </w:r>
            <w:bookmarkEnd w:id="35"/>
          </w:p>
        </w:tc>
        <w:tc>
          <w:tcPr>
            <w:tcW w:w="6237" w:type="dxa"/>
            <w:vAlign w:val="top"/>
          </w:tcPr>
          <w:p w14:paraId="28C3359B" w14:textId="4A08CABB" w:rsidR="00C43522" w:rsidRPr="00C43522" w:rsidRDefault="00C43522" w:rsidP="003A3E58">
            <w:pPr>
              <w:pStyle w:val="Heading16pt"/>
              <w:spacing w:before="0"/>
              <w:rPr>
                <w:rFonts w:asciiTheme="minorHAnsi" w:hAnsiTheme="minorHAnsi" w:cstheme="minorHAnsi"/>
                <w:b w:val="0"/>
                <w:bCs/>
                <w:color w:val="auto"/>
                <w:sz w:val="24"/>
                <w:szCs w:val="20"/>
              </w:rPr>
            </w:pPr>
            <w:bookmarkStart w:id="36" w:name="_Toc135926612"/>
            <w:r w:rsidRPr="00C43522">
              <w:rPr>
                <w:rFonts w:asciiTheme="minorHAnsi" w:hAnsiTheme="minorHAnsi" w:cstheme="minorHAnsi"/>
                <w:b w:val="0"/>
                <w:bCs/>
                <w:color w:val="auto"/>
                <w:sz w:val="24"/>
                <w:szCs w:val="20"/>
              </w:rPr>
              <w:t>Follow the principles set out in this policy and act as an impartial intermediary between any individual raising a concern and other parties</w:t>
            </w:r>
            <w:bookmarkEnd w:id="36"/>
          </w:p>
        </w:tc>
      </w:tr>
    </w:tbl>
    <w:p w14:paraId="3C175393" w14:textId="77777777" w:rsidR="00B94F60" w:rsidRDefault="00B94F60" w:rsidP="00F51B00">
      <w:pPr>
        <w:pStyle w:val="Heading16pt"/>
        <w:rPr>
          <w:rFonts w:asciiTheme="minorHAnsi" w:hAnsiTheme="minorHAnsi" w:cstheme="minorHAnsi"/>
          <w:szCs w:val="24"/>
        </w:rPr>
      </w:pPr>
    </w:p>
    <w:bookmarkEnd w:id="16"/>
    <w:bookmarkEnd w:id="17"/>
    <w:p w14:paraId="77B66495" w14:textId="77777777" w:rsidR="00B94F60" w:rsidRDefault="00B94F60" w:rsidP="00F51B00">
      <w:pPr>
        <w:pStyle w:val="Heading16pt"/>
        <w:rPr>
          <w:rFonts w:asciiTheme="minorHAnsi" w:hAnsiTheme="minorHAnsi" w:cstheme="minorHAnsi"/>
          <w:szCs w:val="24"/>
        </w:rPr>
      </w:pPr>
    </w:p>
    <w:sectPr w:rsidR="00B94F60" w:rsidSect="00C43522">
      <w:pgSz w:w="11906" w:h="16838" w:code="9"/>
      <w:pgMar w:top="1259" w:right="1133"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B21F7" w14:textId="77777777" w:rsidR="00567C2F" w:rsidRDefault="00567C2F">
      <w:r>
        <w:separator/>
      </w:r>
    </w:p>
  </w:endnote>
  <w:endnote w:type="continuationSeparator" w:id="0">
    <w:p w14:paraId="7A92672E" w14:textId="77777777" w:rsidR="00567C2F" w:rsidRDefault="00567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690506"/>
      <w:docPartObj>
        <w:docPartGallery w:val="Page Numbers (Bottom of Page)"/>
        <w:docPartUnique/>
      </w:docPartObj>
    </w:sdtPr>
    <w:sdtContent>
      <w:sdt>
        <w:sdtPr>
          <w:id w:val="-1769616900"/>
          <w:docPartObj>
            <w:docPartGallery w:val="Page Numbers (Top of Page)"/>
            <w:docPartUnique/>
          </w:docPartObj>
        </w:sdtPr>
        <w:sdtContent>
          <w:p w14:paraId="641AE0B6" w14:textId="1AD26951" w:rsidR="00B44BFB" w:rsidRPr="00B44BFB" w:rsidRDefault="00B44BFB">
            <w:pPr>
              <w:pStyle w:val="Footer"/>
              <w:jc w:val="right"/>
            </w:pPr>
            <w:r w:rsidRPr="00B44BFB">
              <w:t xml:space="preserve">Page </w:t>
            </w:r>
            <w:r w:rsidRPr="00B44BFB">
              <w:rPr>
                <w:sz w:val="24"/>
                <w:szCs w:val="24"/>
              </w:rPr>
              <w:fldChar w:fldCharType="begin"/>
            </w:r>
            <w:r w:rsidRPr="00B44BFB">
              <w:instrText>PAGE</w:instrText>
            </w:r>
            <w:r w:rsidRPr="00B44BFB">
              <w:rPr>
                <w:sz w:val="24"/>
                <w:szCs w:val="24"/>
              </w:rPr>
              <w:fldChar w:fldCharType="separate"/>
            </w:r>
            <w:r w:rsidRPr="00B44BFB">
              <w:t>2</w:t>
            </w:r>
            <w:r w:rsidRPr="00B44BFB">
              <w:rPr>
                <w:sz w:val="24"/>
                <w:szCs w:val="24"/>
              </w:rPr>
              <w:fldChar w:fldCharType="end"/>
            </w:r>
            <w:r w:rsidRPr="00B44BFB">
              <w:t xml:space="preserve"> of </w:t>
            </w:r>
            <w:r w:rsidRPr="00B44BFB">
              <w:rPr>
                <w:sz w:val="24"/>
                <w:szCs w:val="24"/>
              </w:rPr>
              <w:fldChar w:fldCharType="begin"/>
            </w:r>
            <w:r w:rsidRPr="00B44BFB">
              <w:instrText>NUMPAGES</w:instrText>
            </w:r>
            <w:r w:rsidRPr="00B44BFB">
              <w:rPr>
                <w:sz w:val="24"/>
                <w:szCs w:val="24"/>
              </w:rPr>
              <w:fldChar w:fldCharType="separate"/>
            </w:r>
            <w:r w:rsidRPr="00B44BFB">
              <w:t>2</w:t>
            </w:r>
            <w:r w:rsidRPr="00B44BFB">
              <w:rPr>
                <w:sz w:val="24"/>
                <w:szCs w:val="24"/>
              </w:rPr>
              <w:fldChar w:fldCharType="end"/>
            </w:r>
          </w:p>
        </w:sdtContent>
      </w:sdt>
    </w:sdtContent>
  </w:sdt>
  <w:p w14:paraId="1A36FE04" w14:textId="77777777" w:rsidR="00F51B00" w:rsidRPr="00D66D38" w:rsidRDefault="00F51B00" w:rsidP="00D66D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ED3F2" w14:textId="77777777" w:rsidR="00567C2F" w:rsidRDefault="00567C2F">
      <w:r>
        <w:separator/>
      </w:r>
    </w:p>
  </w:footnote>
  <w:footnote w:type="continuationSeparator" w:id="0">
    <w:p w14:paraId="2E284B10" w14:textId="77777777" w:rsidR="00567C2F" w:rsidRDefault="00567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230D310"/>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022D3A"/>
    <w:multiLevelType w:val="hybridMultilevel"/>
    <w:tmpl w:val="09CC28B2"/>
    <w:lvl w:ilvl="0" w:tplc="08090001">
      <w:start w:val="1"/>
      <w:numFmt w:val="bullet"/>
      <w:lvlText w:val=""/>
      <w:lvlJc w:val="left"/>
      <w:pPr>
        <w:ind w:left="1074" w:hanging="360"/>
      </w:pPr>
      <w:rPr>
        <w:rFonts w:ascii="Symbol" w:hAnsi="Symbol"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2" w15:restartNumberingAfterBreak="0">
    <w:nsid w:val="026E5C39"/>
    <w:multiLevelType w:val="hybridMultilevel"/>
    <w:tmpl w:val="A3A44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13272"/>
    <w:multiLevelType w:val="hybridMultilevel"/>
    <w:tmpl w:val="1C509F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F31C5A"/>
    <w:multiLevelType w:val="multilevel"/>
    <w:tmpl w:val="39665A12"/>
    <w:lvl w:ilvl="0">
      <w:start w:val="1"/>
      <w:numFmt w:val="bullet"/>
      <w:pStyle w:val="Bullet"/>
      <w:lvlText w:val="•"/>
      <w:lvlJc w:val="left"/>
      <w:pPr>
        <w:ind w:left="657" w:hanging="657"/>
      </w:pPr>
      <w:rPr>
        <w:rFonts w:ascii="Helvetica" w:hAnsi="Helvetica" w:hint="default"/>
        <w:b/>
        <w:i w:val="0"/>
        <w:color w:val="44546A" w:themeColor="text2"/>
      </w:rPr>
    </w:lvl>
    <w:lvl w:ilvl="1">
      <w:start w:val="1"/>
      <w:numFmt w:val="bullet"/>
      <w:lvlText w:val=""/>
      <w:lvlJc w:val="left"/>
      <w:pPr>
        <w:ind w:left="1371" w:hanging="657"/>
      </w:pPr>
      <w:rPr>
        <w:rFonts w:ascii="Symbol" w:hAnsi="Symbol" w:hint="default"/>
        <w:color w:val="44546A" w:themeColor="text2"/>
        <w:sz w:val="22"/>
        <w:u w:color="FFFFFF" w:themeColor="background1"/>
      </w:rPr>
    </w:lvl>
    <w:lvl w:ilvl="2">
      <w:start w:val="1"/>
      <w:numFmt w:val="bullet"/>
      <w:lvlText w:val=""/>
      <w:lvlJc w:val="left"/>
      <w:pPr>
        <w:ind w:left="2085" w:hanging="657"/>
      </w:pPr>
      <w:rPr>
        <w:rFonts w:ascii="Wingdings" w:hAnsi="Wingdings" w:hint="default"/>
      </w:rPr>
    </w:lvl>
    <w:lvl w:ilvl="3">
      <w:start w:val="1"/>
      <w:numFmt w:val="bullet"/>
      <w:lvlText w:val=""/>
      <w:lvlJc w:val="left"/>
      <w:pPr>
        <w:ind w:left="2799" w:hanging="657"/>
      </w:pPr>
      <w:rPr>
        <w:rFonts w:ascii="Symbol" w:hAnsi="Symbol" w:hint="default"/>
      </w:rPr>
    </w:lvl>
    <w:lvl w:ilvl="4">
      <w:start w:val="1"/>
      <w:numFmt w:val="bullet"/>
      <w:lvlText w:val="o"/>
      <w:lvlJc w:val="left"/>
      <w:pPr>
        <w:ind w:left="3513" w:hanging="657"/>
      </w:pPr>
      <w:rPr>
        <w:rFonts w:ascii="Courier New" w:hAnsi="Courier New" w:cs="Courier New" w:hint="default"/>
      </w:rPr>
    </w:lvl>
    <w:lvl w:ilvl="5">
      <w:start w:val="1"/>
      <w:numFmt w:val="bullet"/>
      <w:lvlText w:val=""/>
      <w:lvlJc w:val="left"/>
      <w:pPr>
        <w:ind w:left="4227" w:hanging="657"/>
      </w:pPr>
      <w:rPr>
        <w:rFonts w:ascii="Wingdings" w:hAnsi="Wingdings" w:hint="default"/>
      </w:rPr>
    </w:lvl>
    <w:lvl w:ilvl="6">
      <w:start w:val="1"/>
      <w:numFmt w:val="bullet"/>
      <w:lvlText w:val=""/>
      <w:lvlJc w:val="left"/>
      <w:pPr>
        <w:ind w:left="4941" w:hanging="657"/>
      </w:pPr>
      <w:rPr>
        <w:rFonts w:ascii="Symbol" w:hAnsi="Symbol" w:hint="default"/>
      </w:rPr>
    </w:lvl>
    <w:lvl w:ilvl="7">
      <w:start w:val="1"/>
      <w:numFmt w:val="bullet"/>
      <w:lvlText w:val="o"/>
      <w:lvlJc w:val="left"/>
      <w:pPr>
        <w:ind w:left="5655" w:hanging="657"/>
      </w:pPr>
      <w:rPr>
        <w:rFonts w:ascii="Courier New" w:hAnsi="Courier New" w:cs="Courier New" w:hint="default"/>
      </w:rPr>
    </w:lvl>
    <w:lvl w:ilvl="8">
      <w:start w:val="1"/>
      <w:numFmt w:val="bullet"/>
      <w:lvlText w:val=""/>
      <w:lvlJc w:val="left"/>
      <w:pPr>
        <w:ind w:left="6369" w:hanging="657"/>
      </w:pPr>
      <w:rPr>
        <w:rFonts w:ascii="Wingdings" w:hAnsi="Wingdings" w:hint="default"/>
      </w:rPr>
    </w:lvl>
  </w:abstractNum>
  <w:abstractNum w:abstractNumId="5" w15:restartNumberingAfterBreak="0">
    <w:nsid w:val="17106DBD"/>
    <w:multiLevelType w:val="hybridMultilevel"/>
    <w:tmpl w:val="4F7465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EAE3820"/>
    <w:multiLevelType w:val="hybridMultilevel"/>
    <w:tmpl w:val="D1E499CC"/>
    <w:lvl w:ilvl="0" w:tplc="08090001">
      <w:start w:val="1"/>
      <w:numFmt w:val="bullet"/>
      <w:lvlText w:val=""/>
      <w:lvlJc w:val="left"/>
      <w:pPr>
        <w:ind w:left="720" w:hanging="360"/>
      </w:pPr>
      <w:rPr>
        <w:rFonts w:ascii="Symbol" w:hAnsi="Symbol" w:hint="default"/>
        <w:b w:val="0"/>
        <w:bCs w:val="0"/>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FB1F8E"/>
    <w:multiLevelType w:val="hybridMultilevel"/>
    <w:tmpl w:val="A7DE8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941182"/>
    <w:multiLevelType w:val="multilevel"/>
    <w:tmpl w:val="CE66BFD6"/>
    <w:lvl w:ilvl="0">
      <w:start w:val="1"/>
      <w:numFmt w:val="bullet"/>
      <w:lvlText w:val=""/>
      <w:lvlJc w:val="left"/>
      <w:pPr>
        <w:ind w:left="714" w:hanging="714"/>
      </w:pPr>
      <w:rPr>
        <w:rFonts w:ascii="Symbol" w:hAnsi="Symbol" w:hint="default"/>
        <w:b/>
        <w:color w:val="44546A" w:themeColor="text2"/>
      </w:rPr>
    </w:lvl>
    <w:lvl w:ilvl="1">
      <w:start w:val="1"/>
      <w:numFmt w:val="decimal"/>
      <w:lvlText w:val="%2)"/>
      <w:lvlJc w:val="left"/>
      <w:pPr>
        <w:ind w:left="1074" w:hanging="360"/>
      </w:pPr>
    </w:lvl>
    <w:lvl w:ilvl="2">
      <w:start w:val="1"/>
      <w:numFmt w:val="decimal"/>
      <w:lvlText w:val="%2.%1.%3"/>
      <w:lvlJc w:val="left"/>
      <w:pPr>
        <w:tabs>
          <w:tab w:val="num" w:pos="714"/>
        </w:tabs>
        <w:ind w:left="2142" w:hanging="714"/>
      </w:pPr>
      <w:rPr>
        <w:rFonts w:hint="default"/>
        <w:color w:val="44546A" w:themeColor="text2"/>
      </w:rPr>
    </w:lvl>
    <w:lvl w:ilvl="3">
      <w:start w:val="1"/>
      <w:numFmt w:val="decimal"/>
      <w:lvlText w:val="(%4)"/>
      <w:lvlJc w:val="left"/>
      <w:pPr>
        <w:ind w:left="2856" w:hanging="714"/>
      </w:pPr>
      <w:rPr>
        <w:rFonts w:hint="default"/>
      </w:rPr>
    </w:lvl>
    <w:lvl w:ilvl="4">
      <w:start w:val="1"/>
      <w:numFmt w:val="lowerLetter"/>
      <w:lvlText w:val="(%5)"/>
      <w:lvlJc w:val="left"/>
      <w:pPr>
        <w:ind w:left="3570" w:hanging="714"/>
      </w:pPr>
      <w:rPr>
        <w:rFonts w:hint="default"/>
      </w:rPr>
    </w:lvl>
    <w:lvl w:ilvl="5">
      <w:start w:val="1"/>
      <w:numFmt w:val="lowerRoman"/>
      <w:lvlText w:val="(%6)"/>
      <w:lvlJc w:val="left"/>
      <w:pPr>
        <w:ind w:left="4284" w:hanging="714"/>
      </w:pPr>
      <w:rPr>
        <w:rFonts w:hint="default"/>
      </w:rPr>
    </w:lvl>
    <w:lvl w:ilvl="6">
      <w:start w:val="1"/>
      <w:numFmt w:val="decimal"/>
      <w:lvlText w:val="%7."/>
      <w:lvlJc w:val="left"/>
      <w:pPr>
        <w:ind w:left="4998" w:hanging="714"/>
      </w:pPr>
      <w:rPr>
        <w:rFonts w:hint="default"/>
      </w:rPr>
    </w:lvl>
    <w:lvl w:ilvl="7">
      <w:start w:val="1"/>
      <w:numFmt w:val="lowerLetter"/>
      <w:lvlText w:val="%8."/>
      <w:lvlJc w:val="left"/>
      <w:pPr>
        <w:ind w:left="5712" w:hanging="714"/>
      </w:pPr>
      <w:rPr>
        <w:rFonts w:hint="default"/>
      </w:rPr>
    </w:lvl>
    <w:lvl w:ilvl="8">
      <w:start w:val="1"/>
      <w:numFmt w:val="lowerRoman"/>
      <w:lvlText w:val="%9."/>
      <w:lvlJc w:val="left"/>
      <w:pPr>
        <w:ind w:left="6426" w:hanging="714"/>
      </w:pPr>
      <w:rPr>
        <w:rFonts w:hint="default"/>
      </w:rPr>
    </w:lvl>
  </w:abstractNum>
  <w:abstractNum w:abstractNumId="9" w15:restartNumberingAfterBreak="0">
    <w:nsid w:val="2915486B"/>
    <w:multiLevelType w:val="hybridMultilevel"/>
    <w:tmpl w:val="FD1CB5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95902D2"/>
    <w:multiLevelType w:val="multilevel"/>
    <w:tmpl w:val="965CB762"/>
    <w:lvl w:ilvl="0">
      <w:start w:val="1"/>
      <w:numFmt w:val="decimal"/>
      <w:lvlText w:val="%1"/>
      <w:lvlJc w:val="left"/>
      <w:pPr>
        <w:ind w:left="714" w:hanging="714"/>
      </w:pPr>
      <w:rPr>
        <w:rFonts w:hint="default"/>
        <w:b/>
        <w:color w:val="44546A" w:themeColor="text2"/>
      </w:rPr>
    </w:lvl>
    <w:lvl w:ilvl="1">
      <w:start w:val="1"/>
      <w:numFmt w:val="bullet"/>
      <w:lvlText w:val=""/>
      <w:lvlJc w:val="left"/>
      <w:pPr>
        <w:ind w:left="1074" w:hanging="360"/>
      </w:pPr>
      <w:rPr>
        <w:rFonts w:ascii="Symbol" w:hAnsi="Symbol" w:hint="default"/>
      </w:rPr>
    </w:lvl>
    <w:lvl w:ilvl="2">
      <w:start w:val="1"/>
      <w:numFmt w:val="decimal"/>
      <w:lvlText w:val="%2.%1.%3"/>
      <w:lvlJc w:val="left"/>
      <w:pPr>
        <w:tabs>
          <w:tab w:val="num" w:pos="714"/>
        </w:tabs>
        <w:ind w:left="2142" w:hanging="714"/>
      </w:pPr>
      <w:rPr>
        <w:rFonts w:hint="default"/>
        <w:color w:val="44546A" w:themeColor="text2"/>
      </w:rPr>
    </w:lvl>
    <w:lvl w:ilvl="3">
      <w:start w:val="1"/>
      <w:numFmt w:val="decimal"/>
      <w:lvlText w:val="(%4)"/>
      <w:lvlJc w:val="left"/>
      <w:pPr>
        <w:ind w:left="2856" w:hanging="714"/>
      </w:pPr>
      <w:rPr>
        <w:rFonts w:hint="default"/>
      </w:rPr>
    </w:lvl>
    <w:lvl w:ilvl="4">
      <w:start w:val="1"/>
      <w:numFmt w:val="lowerLetter"/>
      <w:lvlText w:val="(%5)"/>
      <w:lvlJc w:val="left"/>
      <w:pPr>
        <w:ind w:left="3570" w:hanging="714"/>
      </w:pPr>
      <w:rPr>
        <w:rFonts w:hint="default"/>
      </w:rPr>
    </w:lvl>
    <w:lvl w:ilvl="5">
      <w:start w:val="1"/>
      <w:numFmt w:val="lowerRoman"/>
      <w:lvlText w:val="(%6)"/>
      <w:lvlJc w:val="left"/>
      <w:pPr>
        <w:ind w:left="4284" w:hanging="714"/>
      </w:pPr>
      <w:rPr>
        <w:rFonts w:hint="default"/>
      </w:rPr>
    </w:lvl>
    <w:lvl w:ilvl="6">
      <w:start w:val="1"/>
      <w:numFmt w:val="decimal"/>
      <w:lvlText w:val="%7."/>
      <w:lvlJc w:val="left"/>
      <w:pPr>
        <w:ind w:left="4998" w:hanging="714"/>
      </w:pPr>
      <w:rPr>
        <w:rFonts w:hint="default"/>
      </w:rPr>
    </w:lvl>
    <w:lvl w:ilvl="7">
      <w:start w:val="1"/>
      <w:numFmt w:val="lowerLetter"/>
      <w:lvlText w:val="%8."/>
      <w:lvlJc w:val="left"/>
      <w:pPr>
        <w:ind w:left="5712" w:hanging="714"/>
      </w:pPr>
      <w:rPr>
        <w:rFonts w:hint="default"/>
      </w:rPr>
    </w:lvl>
    <w:lvl w:ilvl="8">
      <w:start w:val="1"/>
      <w:numFmt w:val="lowerRoman"/>
      <w:lvlText w:val="%9."/>
      <w:lvlJc w:val="left"/>
      <w:pPr>
        <w:ind w:left="6426" w:hanging="714"/>
      </w:pPr>
      <w:rPr>
        <w:rFonts w:hint="default"/>
      </w:rPr>
    </w:lvl>
  </w:abstractNum>
  <w:abstractNum w:abstractNumId="11" w15:restartNumberingAfterBreak="0">
    <w:nsid w:val="3C967DDE"/>
    <w:multiLevelType w:val="hybridMultilevel"/>
    <w:tmpl w:val="0FC09940"/>
    <w:lvl w:ilvl="0" w:tplc="0809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HAns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CD456BD"/>
    <w:multiLevelType w:val="hybridMultilevel"/>
    <w:tmpl w:val="D0C6ED0A"/>
    <w:numStyleLink w:val="ImportedStyle1"/>
  </w:abstractNum>
  <w:abstractNum w:abstractNumId="13" w15:restartNumberingAfterBreak="0">
    <w:nsid w:val="415050C3"/>
    <w:multiLevelType w:val="hybridMultilevel"/>
    <w:tmpl w:val="52EEEC38"/>
    <w:lvl w:ilvl="0" w:tplc="55E82F56">
      <w:start w:val="1"/>
      <w:numFmt w:val="decimal"/>
      <w:lvlText w:val="%1."/>
      <w:lvlJc w:val="left"/>
      <w:pPr>
        <w:ind w:left="360" w:hanging="360"/>
      </w:pPr>
      <w:rPr>
        <w:b w:val="0"/>
        <w:bCs w:val="0"/>
        <w:sz w:val="24"/>
        <w:szCs w:val="24"/>
      </w:rPr>
    </w:lvl>
    <w:lvl w:ilvl="1" w:tplc="C70CC898">
      <w:numFmt w:val="bullet"/>
      <w:lvlText w:val="•"/>
      <w:lvlJc w:val="left"/>
      <w:pPr>
        <w:ind w:left="1080" w:hanging="360"/>
      </w:pPr>
      <w:rPr>
        <w:rFonts w:ascii="Calibri" w:eastAsiaTheme="minorHAnsi"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379411B"/>
    <w:multiLevelType w:val="hybridMultilevel"/>
    <w:tmpl w:val="D0C6ED0A"/>
    <w:styleLink w:val="ImportedStyle1"/>
    <w:lvl w:ilvl="0" w:tplc="16BC6F80">
      <w:start w:val="1"/>
      <w:numFmt w:val="decimal"/>
      <w:pStyle w:val="6-SFCnumberedpara"/>
      <w:lvlText w:val="%1."/>
      <w:lvlJc w:val="left"/>
      <w:pPr>
        <w:ind w:left="567"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1" w:tplc="0DF8582E">
      <w:start w:val="1"/>
      <w:numFmt w:val="lowerLetter"/>
      <w:lvlText w:val="%2."/>
      <w:lvlJc w:val="left"/>
      <w:pPr>
        <w:ind w:left="150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2" w:tplc="34C61C4E">
      <w:start w:val="1"/>
      <w:numFmt w:val="lowerRoman"/>
      <w:lvlText w:val="%3."/>
      <w:lvlJc w:val="left"/>
      <w:pPr>
        <w:ind w:left="222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3" w:tplc="43F43744">
      <w:start w:val="1"/>
      <w:numFmt w:val="decimal"/>
      <w:lvlText w:val="%4."/>
      <w:lvlJc w:val="left"/>
      <w:pPr>
        <w:ind w:left="294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4" w:tplc="793A2998">
      <w:start w:val="1"/>
      <w:numFmt w:val="lowerLetter"/>
      <w:lvlText w:val="%5."/>
      <w:lvlJc w:val="left"/>
      <w:pPr>
        <w:ind w:left="366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5" w:tplc="18F6E02E">
      <w:start w:val="1"/>
      <w:numFmt w:val="lowerRoman"/>
      <w:lvlText w:val="%6."/>
      <w:lvlJc w:val="left"/>
      <w:pPr>
        <w:ind w:left="438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6" w:tplc="FA343D20">
      <w:start w:val="1"/>
      <w:numFmt w:val="decimal"/>
      <w:lvlText w:val="%7."/>
      <w:lvlJc w:val="left"/>
      <w:pPr>
        <w:ind w:left="510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7" w:tplc="79066DC0">
      <w:start w:val="1"/>
      <w:numFmt w:val="lowerLetter"/>
      <w:lvlText w:val="%8."/>
      <w:lvlJc w:val="left"/>
      <w:pPr>
        <w:ind w:left="5825" w:hanging="567"/>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lvl w:ilvl="8" w:tplc="E9D29BF2">
      <w:start w:val="1"/>
      <w:numFmt w:val="lowerRoman"/>
      <w:lvlText w:val="%9."/>
      <w:lvlJc w:val="left"/>
      <w:pPr>
        <w:ind w:left="6545" w:hanging="509"/>
      </w:pPr>
      <w:rPr>
        <w:rFonts w:hAnsi="Arial Unicode MS"/>
        <w:caps w:val="0"/>
        <w:smallCaps w:val="0"/>
        <w:strike w:val="0"/>
        <w:dstrike w:val="0"/>
        <w:outline w:val="0"/>
        <w:emboss w:val="0"/>
        <w:imprint w:val="0"/>
        <w:color w:val="000000"/>
        <w:spacing w:val="0"/>
        <w:w w:val="100"/>
        <w:kern w:val="0"/>
        <w:position w:val="0"/>
        <w:sz w:val="22"/>
        <w:szCs w:val="22"/>
        <w:highlight w:val="none"/>
        <w:vertAlign w:val="baseline"/>
      </w:rPr>
    </w:lvl>
  </w:abstractNum>
  <w:abstractNum w:abstractNumId="15" w15:restartNumberingAfterBreak="0">
    <w:nsid w:val="44C5015E"/>
    <w:multiLevelType w:val="hybridMultilevel"/>
    <w:tmpl w:val="5142C4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53464A"/>
    <w:multiLevelType w:val="multilevel"/>
    <w:tmpl w:val="F67C8738"/>
    <w:lvl w:ilvl="0">
      <w:start w:val="1"/>
      <w:numFmt w:val="bullet"/>
      <w:lvlText w:val=""/>
      <w:lvlJc w:val="left"/>
      <w:pPr>
        <w:ind w:left="714" w:hanging="714"/>
      </w:pPr>
      <w:rPr>
        <w:rFonts w:ascii="Symbol" w:hAnsi="Symbol" w:hint="default"/>
        <w:b/>
        <w:color w:val="44546A" w:themeColor="text2"/>
      </w:rPr>
    </w:lvl>
    <w:lvl w:ilvl="1">
      <w:start w:val="1"/>
      <w:numFmt w:val="bullet"/>
      <w:lvlText w:val=""/>
      <w:lvlJc w:val="left"/>
      <w:pPr>
        <w:ind w:left="1074" w:hanging="360"/>
      </w:pPr>
      <w:rPr>
        <w:rFonts w:ascii="Symbol" w:hAnsi="Symbol" w:hint="default"/>
      </w:rPr>
    </w:lvl>
    <w:lvl w:ilvl="2">
      <w:start w:val="1"/>
      <w:numFmt w:val="decimal"/>
      <w:lvlText w:val="%2.%1.%3"/>
      <w:lvlJc w:val="left"/>
      <w:pPr>
        <w:tabs>
          <w:tab w:val="num" w:pos="714"/>
        </w:tabs>
        <w:ind w:left="2142" w:hanging="714"/>
      </w:pPr>
      <w:rPr>
        <w:rFonts w:hint="default"/>
        <w:color w:val="44546A" w:themeColor="text2"/>
      </w:rPr>
    </w:lvl>
    <w:lvl w:ilvl="3">
      <w:start w:val="1"/>
      <w:numFmt w:val="decimal"/>
      <w:lvlText w:val="(%4)"/>
      <w:lvlJc w:val="left"/>
      <w:pPr>
        <w:ind w:left="2856" w:hanging="714"/>
      </w:pPr>
      <w:rPr>
        <w:rFonts w:hint="default"/>
      </w:rPr>
    </w:lvl>
    <w:lvl w:ilvl="4">
      <w:start w:val="1"/>
      <w:numFmt w:val="lowerLetter"/>
      <w:lvlText w:val="(%5)"/>
      <w:lvlJc w:val="left"/>
      <w:pPr>
        <w:ind w:left="3570" w:hanging="714"/>
      </w:pPr>
      <w:rPr>
        <w:rFonts w:hint="default"/>
      </w:rPr>
    </w:lvl>
    <w:lvl w:ilvl="5">
      <w:start w:val="1"/>
      <w:numFmt w:val="lowerRoman"/>
      <w:lvlText w:val="(%6)"/>
      <w:lvlJc w:val="left"/>
      <w:pPr>
        <w:ind w:left="4284" w:hanging="714"/>
      </w:pPr>
      <w:rPr>
        <w:rFonts w:hint="default"/>
      </w:rPr>
    </w:lvl>
    <w:lvl w:ilvl="6">
      <w:start w:val="1"/>
      <w:numFmt w:val="decimal"/>
      <w:lvlText w:val="%7."/>
      <w:lvlJc w:val="left"/>
      <w:pPr>
        <w:ind w:left="4998" w:hanging="714"/>
      </w:pPr>
      <w:rPr>
        <w:rFonts w:hint="default"/>
      </w:rPr>
    </w:lvl>
    <w:lvl w:ilvl="7">
      <w:start w:val="1"/>
      <w:numFmt w:val="lowerLetter"/>
      <w:lvlText w:val="%8."/>
      <w:lvlJc w:val="left"/>
      <w:pPr>
        <w:ind w:left="5712" w:hanging="714"/>
      </w:pPr>
      <w:rPr>
        <w:rFonts w:hint="default"/>
      </w:rPr>
    </w:lvl>
    <w:lvl w:ilvl="8">
      <w:start w:val="1"/>
      <w:numFmt w:val="lowerRoman"/>
      <w:lvlText w:val="%9."/>
      <w:lvlJc w:val="left"/>
      <w:pPr>
        <w:ind w:left="6426" w:hanging="714"/>
      </w:pPr>
      <w:rPr>
        <w:rFonts w:hint="default"/>
      </w:rPr>
    </w:lvl>
  </w:abstractNum>
  <w:abstractNum w:abstractNumId="17" w15:restartNumberingAfterBreak="0">
    <w:nsid w:val="4922588D"/>
    <w:multiLevelType w:val="hybridMultilevel"/>
    <w:tmpl w:val="B7FCD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19587A"/>
    <w:multiLevelType w:val="multilevel"/>
    <w:tmpl w:val="F67C8738"/>
    <w:lvl w:ilvl="0">
      <w:start w:val="1"/>
      <w:numFmt w:val="bullet"/>
      <w:lvlText w:val=""/>
      <w:lvlJc w:val="left"/>
      <w:pPr>
        <w:ind w:left="714" w:hanging="714"/>
      </w:pPr>
      <w:rPr>
        <w:rFonts w:ascii="Symbol" w:hAnsi="Symbol" w:hint="default"/>
        <w:b/>
        <w:color w:val="44546A" w:themeColor="text2"/>
      </w:rPr>
    </w:lvl>
    <w:lvl w:ilvl="1">
      <w:start w:val="1"/>
      <w:numFmt w:val="bullet"/>
      <w:lvlText w:val=""/>
      <w:lvlJc w:val="left"/>
      <w:pPr>
        <w:ind w:left="1074" w:hanging="360"/>
      </w:pPr>
      <w:rPr>
        <w:rFonts w:ascii="Symbol" w:hAnsi="Symbol" w:hint="default"/>
      </w:rPr>
    </w:lvl>
    <w:lvl w:ilvl="2">
      <w:start w:val="1"/>
      <w:numFmt w:val="decimal"/>
      <w:lvlText w:val="%2.%1.%3"/>
      <w:lvlJc w:val="left"/>
      <w:pPr>
        <w:tabs>
          <w:tab w:val="num" w:pos="714"/>
        </w:tabs>
        <w:ind w:left="2142" w:hanging="714"/>
      </w:pPr>
      <w:rPr>
        <w:rFonts w:hint="default"/>
        <w:color w:val="44546A" w:themeColor="text2"/>
      </w:rPr>
    </w:lvl>
    <w:lvl w:ilvl="3">
      <w:start w:val="1"/>
      <w:numFmt w:val="decimal"/>
      <w:lvlText w:val="(%4)"/>
      <w:lvlJc w:val="left"/>
      <w:pPr>
        <w:ind w:left="2856" w:hanging="714"/>
      </w:pPr>
      <w:rPr>
        <w:rFonts w:hint="default"/>
      </w:rPr>
    </w:lvl>
    <w:lvl w:ilvl="4">
      <w:start w:val="1"/>
      <w:numFmt w:val="lowerLetter"/>
      <w:lvlText w:val="(%5)"/>
      <w:lvlJc w:val="left"/>
      <w:pPr>
        <w:ind w:left="3570" w:hanging="714"/>
      </w:pPr>
      <w:rPr>
        <w:rFonts w:hint="default"/>
      </w:rPr>
    </w:lvl>
    <w:lvl w:ilvl="5">
      <w:start w:val="1"/>
      <w:numFmt w:val="lowerRoman"/>
      <w:lvlText w:val="(%6)"/>
      <w:lvlJc w:val="left"/>
      <w:pPr>
        <w:ind w:left="4284" w:hanging="714"/>
      </w:pPr>
      <w:rPr>
        <w:rFonts w:hint="default"/>
      </w:rPr>
    </w:lvl>
    <w:lvl w:ilvl="6">
      <w:start w:val="1"/>
      <w:numFmt w:val="decimal"/>
      <w:lvlText w:val="%7."/>
      <w:lvlJc w:val="left"/>
      <w:pPr>
        <w:ind w:left="4998" w:hanging="714"/>
      </w:pPr>
      <w:rPr>
        <w:rFonts w:hint="default"/>
      </w:rPr>
    </w:lvl>
    <w:lvl w:ilvl="7">
      <w:start w:val="1"/>
      <w:numFmt w:val="lowerLetter"/>
      <w:lvlText w:val="%8."/>
      <w:lvlJc w:val="left"/>
      <w:pPr>
        <w:ind w:left="5712" w:hanging="714"/>
      </w:pPr>
      <w:rPr>
        <w:rFonts w:hint="default"/>
      </w:rPr>
    </w:lvl>
    <w:lvl w:ilvl="8">
      <w:start w:val="1"/>
      <w:numFmt w:val="lowerRoman"/>
      <w:lvlText w:val="%9."/>
      <w:lvlJc w:val="left"/>
      <w:pPr>
        <w:ind w:left="6426" w:hanging="714"/>
      </w:pPr>
      <w:rPr>
        <w:rFonts w:hint="default"/>
      </w:rPr>
    </w:lvl>
  </w:abstractNum>
  <w:abstractNum w:abstractNumId="19" w15:restartNumberingAfterBreak="0">
    <w:nsid w:val="4B832381"/>
    <w:multiLevelType w:val="hybridMultilevel"/>
    <w:tmpl w:val="79D6A3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0231E98"/>
    <w:multiLevelType w:val="hybridMultilevel"/>
    <w:tmpl w:val="DBE21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22406DA"/>
    <w:multiLevelType w:val="hybridMultilevel"/>
    <w:tmpl w:val="EE306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D31952"/>
    <w:multiLevelType w:val="hybridMultilevel"/>
    <w:tmpl w:val="C5E69F1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4" w15:restartNumberingAfterBreak="0">
    <w:nsid w:val="693326BA"/>
    <w:multiLevelType w:val="hybridMultilevel"/>
    <w:tmpl w:val="E032A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B42725"/>
    <w:multiLevelType w:val="hybridMultilevel"/>
    <w:tmpl w:val="F5AEDA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74A958E0"/>
    <w:multiLevelType w:val="hybridMultilevel"/>
    <w:tmpl w:val="B81A6018"/>
    <w:lvl w:ilvl="0" w:tplc="55E82F56">
      <w:start w:val="1"/>
      <w:numFmt w:val="decimal"/>
      <w:lvlText w:val="%1."/>
      <w:lvlJc w:val="left"/>
      <w:pPr>
        <w:ind w:left="36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396388"/>
    <w:multiLevelType w:val="hybridMultilevel"/>
    <w:tmpl w:val="B4CC7B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8AD4A2E"/>
    <w:multiLevelType w:val="hybridMultilevel"/>
    <w:tmpl w:val="2F1466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F472658"/>
    <w:multiLevelType w:val="hybridMultilevel"/>
    <w:tmpl w:val="61D809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FC87C5C"/>
    <w:multiLevelType w:val="multilevel"/>
    <w:tmpl w:val="F67C8738"/>
    <w:lvl w:ilvl="0">
      <w:start w:val="1"/>
      <w:numFmt w:val="bullet"/>
      <w:lvlText w:val=""/>
      <w:lvlJc w:val="left"/>
      <w:pPr>
        <w:ind w:left="714" w:hanging="714"/>
      </w:pPr>
      <w:rPr>
        <w:rFonts w:ascii="Symbol" w:hAnsi="Symbol" w:hint="default"/>
        <w:b/>
        <w:color w:val="44546A" w:themeColor="text2"/>
      </w:rPr>
    </w:lvl>
    <w:lvl w:ilvl="1">
      <w:start w:val="1"/>
      <w:numFmt w:val="bullet"/>
      <w:lvlText w:val=""/>
      <w:lvlJc w:val="left"/>
      <w:pPr>
        <w:ind w:left="1074" w:hanging="360"/>
      </w:pPr>
      <w:rPr>
        <w:rFonts w:ascii="Symbol" w:hAnsi="Symbol" w:hint="default"/>
      </w:rPr>
    </w:lvl>
    <w:lvl w:ilvl="2">
      <w:start w:val="1"/>
      <w:numFmt w:val="decimal"/>
      <w:lvlText w:val="%2.%1.%3"/>
      <w:lvlJc w:val="left"/>
      <w:pPr>
        <w:tabs>
          <w:tab w:val="num" w:pos="714"/>
        </w:tabs>
        <w:ind w:left="2142" w:hanging="714"/>
      </w:pPr>
      <w:rPr>
        <w:rFonts w:hint="default"/>
        <w:color w:val="44546A" w:themeColor="text2"/>
      </w:rPr>
    </w:lvl>
    <w:lvl w:ilvl="3">
      <w:start w:val="1"/>
      <w:numFmt w:val="decimal"/>
      <w:lvlText w:val="(%4)"/>
      <w:lvlJc w:val="left"/>
      <w:pPr>
        <w:ind w:left="2856" w:hanging="714"/>
      </w:pPr>
      <w:rPr>
        <w:rFonts w:hint="default"/>
      </w:rPr>
    </w:lvl>
    <w:lvl w:ilvl="4">
      <w:start w:val="1"/>
      <w:numFmt w:val="lowerLetter"/>
      <w:lvlText w:val="(%5)"/>
      <w:lvlJc w:val="left"/>
      <w:pPr>
        <w:ind w:left="3570" w:hanging="714"/>
      </w:pPr>
      <w:rPr>
        <w:rFonts w:hint="default"/>
      </w:rPr>
    </w:lvl>
    <w:lvl w:ilvl="5">
      <w:start w:val="1"/>
      <w:numFmt w:val="lowerRoman"/>
      <w:lvlText w:val="(%6)"/>
      <w:lvlJc w:val="left"/>
      <w:pPr>
        <w:ind w:left="4284" w:hanging="714"/>
      </w:pPr>
      <w:rPr>
        <w:rFonts w:hint="default"/>
      </w:rPr>
    </w:lvl>
    <w:lvl w:ilvl="6">
      <w:start w:val="1"/>
      <w:numFmt w:val="decimal"/>
      <w:lvlText w:val="%7."/>
      <w:lvlJc w:val="left"/>
      <w:pPr>
        <w:ind w:left="4998" w:hanging="714"/>
      </w:pPr>
      <w:rPr>
        <w:rFonts w:hint="default"/>
      </w:rPr>
    </w:lvl>
    <w:lvl w:ilvl="7">
      <w:start w:val="1"/>
      <w:numFmt w:val="lowerLetter"/>
      <w:lvlText w:val="%8."/>
      <w:lvlJc w:val="left"/>
      <w:pPr>
        <w:ind w:left="5712" w:hanging="714"/>
      </w:pPr>
      <w:rPr>
        <w:rFonts w:hint="default"/>
      </w:rPr>
    </w:lvl>
    <w:lvl w:ilvl="8">
      <w:start w:val="1"/>
      <w:numFmt w:val="lowerRoman"/>
      <w:lvlText w:val="%9."/>
      <w:lvlJc w:val="left"/>
      <w:pPr>
        <w:ind w:left="6426" w:hanging="714"/>
      </w:pPr>
      <w:rPr>
        <w:rFonts w:hint="default"/>
      </w:rPr>
    </w:lvl>
  </w:abstractNum>
  <w:num w:numId="1" w16cid:durableId="1073821531">
    <w:abstractNumId w:val="23"/>
  </w:num>
  <w:num w:numId="2" w16cid:durableId="1510677880">
    <w:abstractNumId w:val="0"/>
  </w:num>
  <w:num w:numId="3" w16cid:durableId="1351250712">
    <w:abstractNumId w:val="0"/>
  </w:num>
  <w:num w:numId="4" w16cid:durableId="1104687478">
    <w:abstractNumId w:val="0"/>
  </w:num>
  <w:num w:numId="5" w16cid:durableId="771389681">
    <w:abstractNumId w:val="23"/>
  </w:num>
  <w:num w:numId="6" w16cid:durableId="2014066235">
    <w:abstractNumId w:val="0"/>
  </w:num>
  <w:num w:numId="7" w16cid:durableId="30959799">
    <w:abstractNumId w:val="4"/>
  </w:num>
  <w:num w:numId="8" w16cid:durableId="89812413">
    <w:abstractNumId w:val="10"/>
  </w:num>
  <w:num w:numId="9" w16cid:durableId="1055086073">
    <w:abstractNumId w:val="14"/>
  </w:num>
  <w:num w:numId="10" w16cid:durableId="114061067">
    <w:abstractNumId w:val="12"/>
  </w:num>
  <w:num w:numId="11" w16cid:durableId="1328092409">
    <w:abstractNumId w:val="9"/>
  </w:num>
  <w:num w:numId="12" w16cid:durableId="1099369546">
    <w:abstractNumId w:val="1"/>
  </w:num>
  <w:num w:numId="13" w16cid:durableId="933824700">
    <w:abstractNumId w:val="18"/>
  </w:num>
  <w:num w:numId="14" w16cid:durableId="1114906298">
    <w:abstractNumId w:val="16"/>
  </w:num>
  <w:num w:numId="15" w16cid:durableId="191765328">
    <w:abstractNumId w:val="30"/>
  </w:num>
  <w:num w:numId="16" w16cid:durableId="268897913">
    <w:abstractNumId w:val="8"/>
  </w:num>
  <w:num w:numId="17" w16cid:durableId="517500966">
    <w:abstractNumId w:val="13"/>
  </w:num>
  <w:num w:numId="18" w16cid:durableId="308630572">
    <w:abstractNumId w:val="25"/>
  </w:num>
  <w:num w:numId="19" w16cid:durableId="283125316">
    <w:abstractNumId w:val="15"/>
  </w:num>
  <w:num w:numId="20" w16cid:durableId="754085370">
    <w:abstractNumId w:val="22"/>
  </w:num>
  <w:num w:numId="21" w16cid:durableId="562565427">
    <w:abstractNumId w:val="3"/>
  </w:num>
  <w:num w:numId="22" w16cid:durableId="2042703310">
    <w:abstractNumId w:val="27"/>
  </w:num>
  <w:num w:numId="23" w16cid:durableId="121195741">
    <w:abstractNumId w:val="11"/>
  </w:num>
  <w:num w:numId="24" w16cid:durableId="639000573">
    <w:abstractNumId w:val="17"/>
  </w:num>
  <w:num w:numId="25" w16cid:durableId="1303729766">
    <w:abstractNumId w:val="20"/>
  </w:num>
  <w:num w:numId="26" w16cid:durableId="1628925148">
    <w:abstractNumId w:val="29"/>
  </w:num>
  <w:num w:numId="27" w16cid:durableId="1496915959">
    <w:abstractNumId w:val="28"/>
  </w:num>
  <w:num w:numId="28" w16cid:durableId="337971510">
    <w:abstractNumId w:val="7"/>
  </w:num>
  <w:num w:numId="29" w16cid:durableId="1223057420">
    <w:abstractNumId w:val="2"/>
  </w:num>
  <w:num w:numId="30" w16cid:durableId="151020709">
    <w:abstractNumId w:val="19"/>
  </w:num>
  <w:num w:numId="31" w16cid:durableId="1418359818">
    <w:abstractNumId w:val="24"/>
  </w:num>
  <w:num w:numId="32" w16cid:durableId="1615475460">
    <w:abstractNumId w:val="6"/>
  </w:num>
  <w:num w:numId="33" w16cid:durableId="807019030">
    <w:abstractNumId w:val="21"/>
  </w:num>
  <w:num w:numId="34" w16cid:durableId="584727161">
    <w:abstractNumId w:val="26"/>
  </w:num>
  <w:num w:numId="35" w16cid:durableId="3866100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B00"/>
    <w:rsid w:val="00027C27"/>
    <w:rsid w:val="00051D9D"/>
    <w:rsid w:val="000C0CF4"/>
    <w:rsid w:val="00152C32"/>
    <w:rsid w:val="001E1846"/>
    <w:rsid w:val="00281579"/>
    <w:rsid w:val="002C1484"/>
    <w:rsid w:val="00300538"/>
    <w:rsid w:val="00300B33"/>
    <w:rsid w:val="00306C61"/>
    <w:rsid w:val="0037582B"/>
    <w:rsid w:val="00395EA5"/>
    <w:rsid w:val="003A3E58"/>
    <w:rsid w:val="003B2AD4"/>
    <w:rsid w:val="004E2C84"/>
    <w:rsid w:val="00500778"/>
    <w:rsid w:val="005132FD"/>
    <w:rsid w:val="00552C7D"/>
    <w:rsid w:val="00567C2F"/>
    <w:rsid w:val="005942EB"/>
    <w:rsid w:val="005E234C"/>
    <w:rsid w:val="005E3D95"/>
    <w:rsid w:val="005E51A0"/>
    <w:rsid w:val="00633500"/>
    <w:rsid w:val="006B430A"/>
    <w:rsid w:val="00750041"/>
    <w:rsid w:val="00804CCC"/>
    <w:rsid w:val="008273B5"/>
    <w:rsid w:val="00857548"/>
    <w:rsid w:val="009102FE"/>
    <w:rsid w:val="00972AAA"/>
    <w:rsid w:val="00984795"/>
    <w:rsid w:val="00984AC4"/>
    <w:rsid w:val="009B7615"/>
    <w:rsid w:val="00AF1C27"/>
    <w:rsid w:val="00B44BFB"/>
    <w:rsid w:val="00B51BDC"/>
    <w:rsid w:val="00B561C0"/>
    <w:rsid w:val="00B773CE"/>
    <w:rsid w:val="00B94F60"/>
    <w:rsid w:val="00BA38AD"/>
    <w:rsid w:val="00C04A1C"/>
    <w:rsid w:val="00C11A16"/>
    <w:rsid w:val="00C4161A"/>
    <w:rsid w:val="00C43522"/>
    <w:rsid w:val="00C52DC8"/>
    <w:rsid w:val="00C91823"/>
    <w:rsid w:val="00D008AB"/>
    <w:rsid w:val="00D00DE5"/>
    <w:rsid w:val="00D942F8"/>
    <w:rsid w:val="00DE5EF7"/>
    <w:rsid w:val="00E40A6D"/>
    <w:rsid w:val="00E45E65"/>
    <w:rsid w:val="00EC6D06"/>
    <w:rsid w:val="00EE5BDD"/>
    <w:rsid w:val="00F51B00"/>
    <w:rsid w:val="00F80BC6"/>
    <w:rsid w:val="00FA4B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7AECA"/>
  <w15:chartTrackingRefBased/>
  <w15:docId w15:val="{6077A0B5-DAFD-4E89-90B7-DC636409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8"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8"/>
    <w:rsid w:val="00F51B00"/>
    <w:rPr>
      <w:rFonts w:eastAsiaTheme="minorHAnsi"/>
      <w:color w:val="000000" w:themeColor="text1"/>
    </w:rPr>
  </w:style>
  <w:style w:type="paragraph" w:styleId="Heading1">
    <w:name w:val="heading 1"/>
    <w:aliases w:val="Outline1"/>
    <w:basedOn w:val="Normal"/>
    <w:next w:val="Normal"/>
    <w:link w:val="Heading1Char"/>
    <w:qFormat/>
    <w:rsid w:val="00C91823"/>
    <w:pPr>
      <w:numPr>
        <w:numId w:val="6"/>
      </w:numPr>
      <w:outlineLvl w:val="0"/>
    </w:pPr>
    <w:rPr>
      <w:kern w:val="24"/>
    </w:rPr>
  </w:style>
  <w:style w:type="paragraph" w:styleId="Heading2">
    <w:name w:val="heading 2"/>
    <w:aliases w:val="Outline2"/>
    <w:basedOn w:val="Normal"/>
    <w:next w:val="Normal"/>
    <w:link w:val="Heading2Char"/>
    <w:qFormat/>
    <w:rsid w:val="00C91823"/>
    <w:pPr>
      <w:numPr>
        <w:ilvl w:val="1"/>
        <w:numId w:val="6"/>
      </w:numPr>
      <w:outlineLvl w:val="1"/>
    </w:pPr>
    <w:rPr>
      <w:kern w:val="24"/>
    </w:rPr>
  </w:style>
  <w:style w:type="paragraph" w:styleId="Heading3">
    <w:name w:val="heading 3"/>
    <w:aliases w:val="Outline3"/>
    <w:basedOn w:val="Normal"/>
    <w:next w:val="Normal"/>
    <w:link w:val="Heading3Char"/>
    <w:qFormat/>
    <w:rsid w:val="00B773CE"/>
    <w:pPr>
      <w:numPr>
        <w:ilvl w:val="2"/>
        <w:numId w:val="6"/>
      </w:numPr>
      <w:outlineLvl w:val="2"/>
    </w:pPr>
    <w:rPr>
      <w:kern w:val="24"/>
    </w:rPr>
  </w:style>
  <w:style w:type="paragraph" w:styleId="Heading4">
    <w:name w:val="heading 4"/>
    <w:basedOn w:val="Normal"/>
    <w:next w:val="Normal"/>
    <w:link w:val="Heading4Char"/>
    <w:uiPriority w:val="9"/>
    <w:semiHidden/>
    <w:qFormat/>
    <w:rsid w:val="00F51B0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B773CE"/>
    <w:pPr>
      <w:numPr>
        <w:numId w:val="5"/>
      </w:numPr>
      <w:tabs>
        <w:tab w:val="left" w:pos="360"/>
        <w:tab w:val="left" w:pos="1080"/>
        <w:tab w:val="left" w:pos="1800"/>
        <w:tab w:val="left" w:pos="3240"/>
      </w:tabs>
    </w:pPr>
  </w:style>
  <w:style w:type="paragraph" w:styleId="Footer">
    <w:name w:val="footer"/>
    <w:basedOn w:val="Normal"/>
    <w:link w:val="FooterChar"/>
    <w:uiPriority w:val="99"/>
    <w:rsid w:val="00C91823"/>
    <w:pPr>
      <w:tabs>
        <w:tab w:val="center" w:pos="4153"/>
        <w:tab w:val="right" w:pos="8306"/>
      </w:tabs>
    </w:pPr>
  </w:style>
  <w:style w:type="character" w:customStyle="1" w:styleId="FooterChar">
    <w:name w:val="Footer Char"/>
    <w:basedOn w:val="DefaultParagraphFont"/>
    <w:link w:val="Footer"/>
    <w:uiPriority w:val="99"/>
    <w:rsid w:val="00C91823"/>
    <w:rPr>
      <w:rFonts w:ascii="Arial" w:eastAsia="Times New Roman" w:hAnsi="Arial" w:cs="Times New Roman"/>
      <w:sz w:val="24"/>
      <w:szCs w:val="20"/>
    </w:rPr>
  </w:style>
  <w:style w:type="paragraph" w:styleId="Header">
    <w:name w:val="header"/>
    <w:basedOn w:val="Normal"/>
    <w:link w:val="HeaderChar"/>
    <w:uiPriority w:val="99"/>
    <w:rsid w:val="00C91823"/>
    <w:pPr>
      <w:tabs>
        <w:tab w:val="center" w:pos="4153"/>
        <w:tab w:val="right" w:pos="8306"/>
      </w:tabs>
    </w:pPr>
  </w:style>
  <w:style w:type="character" w:customStyle="1" w:styleId="HeaderChar">
    <w:name w:val="Header Char"/>
    <w:basedOn w:val="DefaultParagraphFont"/>
    <w:link w:val="Header"/>
    <w:uiPriority w:val="99"/>
    <w:rsid w:val="00C91823"/>
    <w:rPr>
      <w:rFonts w:ascii="Arial" w:eastAsia="Times New Roman" w:hAnsi="Arial" w:cs="Times New Roman"/>
      <w:sz w:val="24"/>
      <w:szCs w:val="20"/>
    </w:rPr>
  </w:style>
  <w:style w:type="character" w:customStyle="1" w:styleId="Heading1Char">
    <w:name w:val="Heading 1 Char"/>
    <w:aliases w:val="Outline1 Char"/>
    <w:basedOn w:val="DefaultParagraphFont"/>
    <w:link w:val="Heading1"/>
    <w:rsid w:val="00C91823"/>
    <w:rPr>
      <w:rFonts w:ascii="Arial" w:eastAsia="Times New Roman" w:hAnsi="Arial" w:cs="Times New Roman"/>
      <w:kern w:val="24"/>
      <w:sz w:val="24"/>
      <w:szCs w:val="20"/>
    </w:rPr>
  </w:style>
  <w:style w:type="character" w:customStyle="1" w:styleId="Heading2Char">
    <w:name w:val="Heading 2 Char"/>
    <w:aliases w:val="Outline2 Char"/>
    <w:basedOn w:val="DefaultParagraphFont"/>
    <w:link w:val="Heading2"/>
    <w:rsid w:val="00C91823"/>
    <w:rPr>
      <w:rFonts w:ascii="Arial" w:eastAsia="Times New Roman" w:hAnsi="Arial" w:cs="Times New Roman"/>
      <w:kern w:val="24"/>
      <w:sz w:val="24"/>
      <w:szCs w:val="20"/>
    </w:rPr>
  </w:style>
  <w:style w:type="character" w:customStyle="1" w:styleId="Heading3Char">
    <w:name w:val="Heading 3 Char"/>
    <w:aliases w:val="Outline3 Char"/>
    <w:basedOn w:val="DefaultParagraphFont"/>
    <w:link w:val="Heading3"/>
    <w:rsid w:val="00C91823"/>
    <w:rPr>
      <w:rFonts w:ascii="Arial" w:hAnsi="Arial" w:cs="Times New Roman"/>
      <w:kern w:val="24"/>
      <w:sz w:val="24"/>
      <w:szCs w:val="20"/>
    </w:rPr>
  </w:style>
  <w:style w:type="paragraph" w:customStyle="1" w:styleId="Outline4">
    <w:name w:val="Outline4"/>
    <w:basedOn w:val="Normal"/>
    <w:next w:val="Normal"/>
    <w:rsid w:val="00C91823"/>
    <w:pPr>
      <w:ind w:left="2160"/>
    </w:pPr>
    <w:rPr>
      <w:kern w:val="24"/>
    </w:rPr>
  </w:style>
  <w:style w:type="paragraph" w:customStyle="1" w:styleId="Outline5">
    <w:name w:val="Outline5"/>
    <w:basedOn w:val="Normal"/>
    <w:next w:val="Normal"/>
    <w:rsid w:val="00C91823"/>
    <w:pPr>
      <w:ind w:left="720"/>
    </w:pPr>
    <w:rPr>
      <w:kern w:val="24"/>
    </w:rPr>
  </w:style>
  <w:style w:type="paragraph" w:customStyle="1" w:styleId="Outline6">
    <w:name w:val="Outline6"/>
    <w:basedOn w:val="Normal"/>
    <w:next w:val="Normal"/>
    <w:rsid w:val="00C91823"/>
    <w:pPr>
      <w:spacing w:after="240"/>
      <w:ind w:left="2160"/>
    </w:pPr>
    <w:rPr>
      <w:kern w:val="24"/>
    </w:rPr>
  </w:style>
  <w:style w:type="paragraph" w:customStyle="1" w:styleId="Outline7">
    <w:name w:val="Outline7"/>
    <w:basedOn w:val="Normal"/>
    <w:next w:val="Normal"/>
    <w:rsid w:val="00C91823"/>
    <w:pPr>
      <w:spacing w:after="240"/>
      <w:ind w:left="720"/>
    </w:pPr>
    <w:rPr>
      <w:kern w:val="24"/>
    </w:rPr>
  </w:style>
  <w:style w:type="table" w:styleId="TableGrid">
    <w:name w:val="Table Grid"/>
    <w:aliases w:val="Scotland"/>
    <w:basedOn w:val="TableNormal"/>
    <w:uiPriority w:val="59"/>
    <w:rsid w:val="00F51B00"/>
    <w:rPr>
      <w:rFonts w:ascii="Helvetica" w:eastAsiaTheme="minorHAnsi" w:hAnsi="Helvetica"/>
      <w:color w:val="FFFFFF" w:themeColor="background1"/>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vAlign w:val="center"/>
    </w:tcPr>
    <w:tblStylePr w:type="firstRow">
      <w:pPr>
        <w:jc w:val="center"/>
      </w:pPr>
      <w:rPr>
        <w:rFonts w:asciiTheme="minorHAnsi" w:hAnsiTheme="minorHAnsi"/>
        <w:b/>
        <w:color w:val="FFFFFF" w:themeColor="background1"/>
        <w:sz w:val="22"/>
      </w:rPr>
      <w:tbl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cBorders>
        <w:shd w:val="clear" w:color="auto" w:fill="44546A" w:themeFill="text2"/>
      </w:tcPr>
    </w:tblStylePr>
    <w:tblStylePr w:type="band1Horz">
      <w:pPr>
        <w:jc w:val="left"/>
      </w:pPr>
      <w:rPr>
        <w:rFonts w:asciiTheme="minorHAnsi" w:hAnsiTheme="minorHAnsi"/>
        <w:b w:val="0"/>
        <w:color w:val="000000" w:themeColor="text1"/>
        <w:sz w:val="22"/>
      </w:rPr>
      <w:tblPr/>
      <w:tcPr>
        <w:shd w:val="clear" w:color="auto" w:fill="FFFFFF" w:themeFill="background1"/>
      </w:tcPr>
    </w:tblStylePr>
    <w:tblStylePr w:type="band2Horz">
      <w:pPr>
        <w:jc w:val="left"/>
      </w:pPr>
      <w:rPr>
        <w:rFonts w:asciiTheme="minorHAnsi" w:hAnsiTheme="minorHAnsi"/>
        <w:b w:val="0"/>
        <w:color w:val="000000" w:themeColor="text1"/>
        <w:sz w:val="22"/>
      </w:rPr>
      <w:tblPr/>
      <w:tcPr>
        <w:shd w:val="clear" w:color="auto" w:fill="FFFFFF" w:themeFill="background1"/>
      </w:tcPr>
    </w:tblStylePr>
  </w:style>
  <w:style w:type="paragraph" w:customStyle="1" w:styleId="Heading16pt">
    <w:name w:val="Heading 16pt"/>
    <w:basedOn w:val="Heading3"/>
    <w:next w:val="Subheading"/>
    <w:uiPriority w:val="4"/>
    <w:qFormat/>
    <w:rsid w:val="00F51B00"/>
    <w:pPr>
      <w:keepNext/>
      <w:keepLines/>
      <w:numPr>
        <w:ilvl w:val="0"/>
        <w:numId w:val="0"/>
      </w:numPr>
      <w:spacing w:before="180" w:after="60"/>
    </w:pPr>
    <w:rPr>
      <w:rFonts w:asciiTheme="majorHAnsi" w:eastAsiaTheme="majorEastAsia" w:hAnsiTheme="majorHAnsi" w:cstheme="majorBidi"/>
      <w:b/>
      <w:color w:val="44546A" w:themeColor="text2"/>
      <w:spacing w:val="-4"/>
      <w:kern w:val="0"/>
      <w:sz w:val="32"/>
      <w:szCs w:val="32"/>
    </w:rPr>
  </w:style>
  <w:style w:type="paragraph" w:customStyle="1" w:styleId="Subheading">
    <w:name w:val="Subheading"/>
    <w:basedOn w:val="Heading4"/>
    <w:next w:val="Bodyv2"/>
    <w:uiPriority w:val="5"/>
    <w:qFormat/>
    <w:rsid w:val="00F51B00"/>
    <w:pPr>
      <w:spacing w:before="120" w:after="240" w:line="300" w:lineRule="exact"/>
    </w:pPr>
    <w:rPr>
      <w:b/>
      <w:i w:val="0"/>
      <w:color w:val="auto"/>
      <w:spacing w:val="-4"/>
      <w:sz w:val="26"/>
      <w:szCs w:val="26"/>
    </w:rPr>
  </w:style>
  <w:style w:type="paragraph" w:customStyle="1" w:styleId="Bullet">
    <w:name w:val="Bullet"/>
    <w:basedOn w:val="Bodyv2"/>
    <w:uiPriority w:val="7"/>
    <w:qFormat/>
    <w:rsid w:val="00F51B00"/>
    <w:pPr>
      <w:numPr>
        <w:numId w:val="7"/>
      </w:numPr>
      <w:ind w:left="0" w:firstLine="0"/>
    </w:pPr>
  </w:style>
  <w:style w:type="character" w:styleId="Hyperlink">
    <w:name w:val="Hyperlink"/>
    <w:basedOn w:val="DefaultParagraphFont"/>
    <w:uiPriority w:val="99"/>
    <w:unhideWhenUsed/>
    <w:rsid w:val="00F51B00"/>
    <w:rPr>
      <w:color w:val="0000FF"/>
      <w:u w:val="single"/>
    </w:rPr>
  </w:style>
  <w:style w:type="paragraph" w:customStyle="1" w:styleId="Bodyv2">
    <w:name w:val="Body v2"/>
    <w:basedOn w:val="Normal"/>
    <w:link w:val="Bodyv2Char"/>
    <w:uiPriority w:val="8"/>
    <w:qFormat/>
    <w:rsid w:val="00F51B00"/>
    <w:pPr>
      <w:spacing w:before="240" w:after="240" w:line="300" w:lineRule="exact"/>
    </w:pPr>
    <w:rPr>
      <w:spacing w:val="-4"/>
    </w:rPr>
  </w:style>
  <w:style w:type="character" w:customStyle="1" w:styleId="Bodyv2Char">
    <w:name w:val="Body v2 Char"/>
    <w:basedOn w:val="DefaultParagraphFont"/>
    <w:link w:val="Bodyv2"/>
    <w:uiPriority w:val="8"/>
    <w:rsid w:val="00F51B00"/>
    <w:rPr>
      <w:rFonts w:eastAsiaTheme="minorHAnsi"/>
      <w:color w:val="000000" w:themeColor="text1"/>
      <w:spacing w:val="-4"/>
    </w:rPr>
  </w:style>
  <w:style w:type="paragraph" w:styleId="TOCHeading">
    <w:name w:val="TOC Heading"/>
    <w:basedOn w:val="Heading1"/>
    <w:next w:val="Normal"/>
    <w:uiPriority w:val="39"/>
    <w:unhideWhenUsed/>
    <w:qFormat/>
    <w:rsid w:val="00F51B00"/>
    <w:pPr>
      <w:keepNext/>
      <w:keepLines/>
      <w:numPr>
        <w:numId w:val="0"/>
      </w:numPr>
      <w:spacing w:before="240" w:line="259" w:lineRule="auto"/>
      <w:outlineLvl w:val="9"/>
    </w:pPr>
    <w:rPr>
      <w:rFonts w:asciiTheme="majorHAnsi" w:eastAsiaTheme="majorEastAsia" w:hAnsiTheme="majorHAnsi" w:cstheme="majorBidi"/>
      <w:color w:val="2F5496" w:themeColor="accent1" w:themeShade="BF"/>
      <w:kern w:val="0"/>
      <w:sz w:val="32"/>
      <w:szCs w:val="32"/>
      <w:lang w:val="en-US"/>
    </w:rPr>
  </w:style>
  <w:style w:type="paragraph" w:styleId="TOC3">
    <w:name w:val="toc 3"/>
    <w:basedOn w:val="Normal"/>
    <w:next w:val="Normal"/>
    <w:autoRedefine/>
    <w:uiPriority w:val="39"/>
    <w:unhideWhenUsed/>
    <w:rsid w:val="00F51B00"/>
    <w:pPr>
      <w:spacing w:after="100"/>
      <w:ind w:left="440"/>
    </w:pPr>
  </w:style>
  <w:style w:type="paragraph" w:styleId="ListParagraph">
    <w:name w:val="List Paragraph"/>
    <w:basedOn w:val="Normal"/>
    <w:uiPriority w:val="34"/>
    <w:qFormat/>
    <w:rsid w:val="00F51B00"/>
    <w:pPr>
      <w:ind w:left="720"/>
      <w:contextualSpacing/>
    </w:pPr>
  </w:style>
  <w:style w:type="character" w:styleId="CommentReference">
    <w:name w:val="annotation reference"/>
    <w:basedOn w:val="DefaultParagraphFont"/>
    <w:uiPriority w:val="99"/>
    <w:semiHidden/>
    <w:unhideWhenUsed/>
    <w:rsid w:val="00F51B00"/>
    <w:rPr>
      <w:sz w:val="16"/>
      <w:szCs w:val="16"/>
    </w:rPr>
  </w:style>
  <w:style w:type="paragraph" w:styleId="CommentText">
    <w:name w:val="annotation text"/>
    <w:basedOn w:val="Normal"/>
    <w:link w:val="CommentTextChar"/>
    <w:uiPriority w:val="99"/>
    <w:unhideWhenUsed/>
    <w:rsid w:val="00F51B00"/>
    <w:rPr>
      <w:sz w:val="20"/>
      <w:szCs w:val="20"/>
    </w:rPr>
  </w:style>
  <w:style w:type="character" w:customStyle="1" w:styleId="CommentTextChar">
    <w:name w:val="Comment Text Char"/>
    <w:basedOn w:val="DefaultParagraphFont"/>
    <w:link w:val="CommentText"/>
    <w:uiPriority w:val="99"/>
    <w:rsid w:val="00F51B00"/>
    <w:rPr>
      <w:rFonts w:eastAsiaTheme="minorHAnsi"/>
      <w:color w:val="000000" w:themeColor="text1"/>
      <w:sz w:val="20"/>
      <w:szCs w:val="20"/>
    </w:rPr>
  </w:style>
  <w:style w:type="paragraph" w:customStyle="1" w:styleId="Tablerow">
    <w:name w:val="Table row"/>
    <w:basedOn w:val="Bodyv2"/>
    <w:link w:val="TablerowChar"/>
    <w:uiPriority w:val="8"/>
    <w:qFormat/>
    <w:rsid w:val="00F51B00"/>
    <w:pPr>
      <w:keepNext/>
      <w:spacing w:before="0" w:after="0"/>
      <w:jc w:val="right"/>
    </w:pPr>
    <w:rPr>
      <w:rFonts w:cstheme="minorHAnsi"/>
    </w:rPr>
  </w:style>
  <w:style w:type="paragraph" w:customStyle="1" w:styleId="Tableheaderv2">
    <w:name w:val="Table header v2"/>
    <w:basedOn w:val="Normal"/>
    <w:link w:val="Tableheaderv2Char"/>
    <w:uiPriority w:val="8"/>
    <w:qFormat/>
    <w:rsid w:val="00F51B00"/>
    <w:pPr>
      <w:keepNext/>
      <w:jc w:val="center"/>
    </w:pPr>
    <w:rPr>
      <w:rFonts w:cstheme="minorHAnsi"/>
      <w:b/>
      <w:color w:val="FFFFFF" w:themeColor="background1"/>
    </w:rPr>
  </w:style>
  <w:style w:type="character" w:customStyle="1" w:styleId="TablerowChar">
    <w:name w:val="Table row Char"/>
    <w:basedOn w:val="Bodyv2Char"/>
    <w:link w:val="Tablerow"/>
    <w:uiPriority w:val="8"/>
    <w:rsid w:val="00F51B00"/>
    <w:rPr>
      <w:rFonts w:eastAsiaTheme="minorHAnsi" w:cstheme="minorHAnsi"/>
      <w:color w:val="000000" w:themeColor="text1"/>
      <w:spacing w:val="-4"/>
    </w:rPr>
  </w:style>
  <w:style w:type="character" w:customStyle="1" w:styleId="Tableheaderv2Char">
    <w:name w:val="Table header v2 Char"/>
    <w:basedOn w:val="DefaultParagraphFont"/>
    <w:link w:val="Tableheaderv2"/>
    <w:uiPriority w:val="8"/>
    <w:rsid w:val="00F51B00"/>
    <w:rPr>
      <w:rFonts w:eastAsiaTheme="minorHAnsi" w:cstheme="minorHAnsi"/>
      <w:b/>
      <w:color w:val="FFFFFF" w:themeColor="background1"/>
    </w:rPr>
  </w:style>
  <w:style w:type="paragraph" w:customStyle="1" w:styleId="6-SFCnumberedpara">
    <w:name w:val="6 - SFC numbered para"/>
    <w:basedOn w:val="Normal"/>
    <w:autoRedefine/>
    <w:qFormat/>
    <w:rsid w:val="00F51B00"/>
    <w:pPr>
      <w:numPr>
        <w:numId w:val="10"/>
      </w:numPr>
      <w:pBdr>
        <w:top w:val="nil"/>
        <w:left w:val="nil"/>
        <w:bottom w:val="nil"/>
        <w:right w:val="nil"/>
        <w:between w:val="nil"/>
        <w:bar w:val="nil"/>
      </w:pBdr>
      <w:spacing w:before="240" w:after="240" w:line="300" w:lineRule="exact"/>
    </w:pPr>
    <w:rPr>
      <w:rFonts w:ascii="Helvetica" w:eastAsia="Arial Unicode MS" w:hAnsi="Helvetica" w:cs="Arial Unicode MS"/>
      <w:color w:val="auto"/>
      <w:sz w:val="24"/>
      <w:szCs w:val="24"/>
    </w:rPr>
  </w:style>
  <w:style w:type="numbering" w:customStyle="1" w:styleId="ImportedStyle1">
    <w:name w:val="Imported Style 1"/>
    <w:rsid w:val="00F51B00"/>
    <w:pPr>
      <w:numPr>
        <w:numId w:val="9"/>
      </w:numPr>
    </w:pPr>
  </w:style>
  <w:style w:type="character" w:customStyle="1" w:styleId="Heading4Char">
    <w:name w:val="Heading 4 Char"/>
    <w:basedOn w:val="DefaultParagraphFont"/>
    <w:link w:val="Heading4"/>
    <w:uiPriority w:val="9"/>
    <w:semiHidden/>
    <w:rsid w:val="00F51B00"/>
    <w:rPr>
      <w:rFonts w:asciiTheme="majorHAnsi" w:eastAsiaTheme="majorEastAsia" w:hAnsiTheme="majorHAnsi" w:cstheme="majorBidi"/>
      <w:i/>
      <w:iCs/>
      <w:color w:val="2F5496" w:themeColor="accent1" w:themeShade="BF"/>
    </w:rPr>
  </w:style>
  <w:style w:type="paragraph" w:styleId="CommentSubject">
    <w:name w:val="annotation subject"/>
    <w:basedOn w:val="CommentText"/>
    <w:next w:val="CommentText"/>
    <w:link w:val="CommentSubjectChar"/>
    <w:uiPriority w:val="99"/>
    <w:semiHidden/>
    <w:unhideWhenUsed/>
    <w:rsid w:val="00984AC4"/>
    <w:rPr>
      <w:b/>
      <w:bCs/>
    </w:rPr>
  </w:style>
  <w:style w:type="character" w:customStyle="1" w:styleId="CommentSubjectChar">
    <w:name w:val="Comment Subject Char"/>
    <w:basedOn w:val="CommentTextChar"/>
    <w:link w:val="CommentSubject"/>
    <w:uiPriority w:val="99"/>
    <w:semiHidden/>
    <w:rsid w:val="00984AC4"/>
    <w:rPr>
      <w:rFonts w:eastAsiaTheme="minorHAnsi"/>
      <w:b/>
      <w:bCs/>
      <w:color w:val="000000" w:themeColor="text1"/>
      <w:sz w:val="20"/>
      <w:szCs w:val="20"/>
    </w:rPr>
  </w:style>
  <w:style w:type="character" w:styleId="UnresolvedMention">
    <w:name w:val="Unresolved Mention"/>
    <w:basedOn w:val="DefaultParagraphFont"/>
    <w:uiPriority w:val="99"/>
    <w:semiHidden/>
    <w:unhideWhenUsed/>
    <w:rsid w:val="00C11A16"/>
    <w:rPr>
      <w:color w:val="605E5C"/>
      <w:shd w:val="clear" w:color="auto" w:fill="E1DFDD"/>
    </w:rPr>
  </w:style>
  <w:style w:type="character" w:styleId="FollowedHyperlink">
    <w:name w:val="FollowedHyperlink"/>
    <w:basedOn w:val="DefaultParagraphFont"/>
    <w:uiPriority w:val="99"/>
    <w:semiHidden/>
    <w:unhideWhenUsed/>
    <w:rsid w:val="00C11A16"/>
    <w:rPr>
      <w:color w:val="954F72" w:themeColor="followedHyperlink"/>
      <w:u w:val="single"/>
    </w:rPr>
  </w:style>
  <w:style w:type="paragraph" w:styleId="TOC2">
    <w:name w:val="toc 2"/>
    <w:basedOn w:val="Normal"/>
    <w:next w:val="Normal"/>
    <w:autoRedefine/>
    <w:uiPriority w:val="39"/>
    <w:unhideWhenUsed/>
    <w:rsid w:val="002C1484"/>
    <w:pPr>
      <w:spacing w:after="100" w:line="259" w:lineRule="auto"/>
      <w:ind w:left="220"/>
    </w:pPr>
    <w:rPr>
      <w:rFonts w:eastAsiaTheme="minorEastAsia" w:cs="Times New Roman"/>
      <w:color w:val="auto"/>
      <w:lang w:eastAsia="en-GB"/>
    </w:rPr>
  </w:style>
  <w:style w:type="paragraph" w:styleId="TOC1">
    <w:name w:val="toc 1"/>
    <w:basedOn w:val="Normal"/>
    <w:next w:val="Normal"/>
    <w:autoRedefine/>
    <w:uiPriority w:val="39"/>
    <w:unhideWhenUsed/>
    <w:rsid w:val="002C1484"/>
    <w:pPr>
      <w:spacing w:after="100" w:line="259" w:lineRule="auto"/>
    </w:pPr>
    <w:rPr>
      <w:rFonts w:eastAsiaTheme="minorEastAsia" w:cs="Times New Roman"/>
      <w:color w:val="auto"/>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1.xml" Id="rId13" /><Relationship Type="http://schemas.openxmlformats.org/officeDocument/2006/relationships/hyperlink" Target="mailto:whistle@protect-advice.org.uk" TargetMode="External" Id="rId18" /><Relationship Type="http://schemas.openxmlformats.org/officeDocument/2006/relationships/numbering" Target="numbering.xml" Id="rId3" /><Relationship Type="http://schemas.openxmlformats.org/officeDocument/2006/relationships/theme" Target="theme/theme1.xml" Id="rId21" /><Relationship Type="http://schemas.openxmlformats.org/officeDocument/2006/relationships/footnotes" Target="footnotes.xml" Id="rId7" /><Relationship Type="http://schemas.openxmlformats.org/officeDocument/2006/relationships/image" Target="media/image4.png" Id="rId12" /><Relationship Type="http://schemas.openxmlformats.org/officeDocument/2006/relationships/hyperlink" Target="http://www.legislation.gov.uk/ukpga/1998/23/contents" TargetMode="External" Id="rId17" /><Relationship Type="http://schemas.openxmlformats.org/officeDocument/2006/relationships/hyperlink" Target="https://www.gov.uk/government/publications/blowing-the-whistle-list-of-prescribed-people-and-bodies--2"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hyperlink" Target="https://www.gov.uk/whistleblowing" TargetMode="External" Id="rId15" /><Relationship Type="http://schemas.openxmlformats.org/officeDocument/2006/relationships/image" Target="media/image2.png" Id="rId10" /><Relationship Type="http://schemas.openxmlformats.org/officeDocument/2006/relationships/hyperlink" Target="https://protect-advice.org.uk/" TargetMode="External"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hyperlink" Target="https://www.gov.uk/government/publications/civil-service-code/the-civil-service-code" TargetMode="External" Id="rId14" /><Relationship Type="http://schemas.openxmlformats.org/officeDocument/2006/relationships/customXml" Target="/customXML/item3.xml" Id="Re8f9837d48c14c4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53D26341A57B383EE0540010E0463CCA" version="1.0.0">
  <systemFields>
    <field name="Objective-Id">
      <value order="0">A43867059</value>
    </field>
    <field name="Objective-Title">
      <value order="0">Consumer Scotland - Governance - Whistleblowing Policy - v2.0 May 2023</value>
    </field>
    <field name="Objective-Description">
      <value order="0"/>
    </field>
    <field name="Objective-CreationStamp">
      <value order="0">2023-05-25T16:06:45Z</value>
    </field>
    <field name="Objective-IsApproved">
      <value order="0">false</value>
    </field>
    <field name="Objective-IsPublished">
      <value order="0">false</value>
    </field>
    <field name="Objective-DatePublished">
      <value order="0"/>
    </field>
    <field name="Objective-ModificationStamp">
      <value order="0">2023-07-05T07:54:51Z</value>
    </field>
    <field name="Objective-Owner">
      <value order="0">Bomphray, Susan S (U322557)</value>
    </field>
    <field name="Objective-Path">
      <value order="0">Objective Global Folder:Consumer Scotland File Plan:HR:HR Policies and Procedures:Policies and Procedures: People:HR Policies and Procedures: 2022-2027</value>
    </field>
    <field name="Objective-Parent">
      <value order="0">HR Policies and Procedures: 2022-2027</value>
    </field>
    <field name="Objective-State">
      <value order="0">Being Drafted</value>
    </field>
    <field name="Objective-VersionId">
      <value order="0">vA66321247</value>
    </field>
    <field name="Objective-Version">
      <value order="0">0.3</value>
    </field>
    <field name="Objective-VersionNumber">
      <value order="0">3</value>
    </field>
    <field name="Objective-VersionComment">
      <value order="0">SVB edits post ARC &amp; Board</value>
    </field>
    <field name="Objective-FileNumber">
      <value order="0">POL/38103</value>
    </field>
    <field name="Objective-Classification">
      <value order="0">OFFICIAL</value>
    </field>
    <field name="Objective-Caveats">
      <value order="0">Caveat for access to Consumer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90F19-FD1A-4A1E-85EC-D791796EA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2068</Words>
  <Characters>11792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Bomphray</dc:creator>
  <cp:keywords/>
  <dc:description/>
  <cp:lastModifiedBy>Susan Bomphray</cp:lastModifiedBy>
  <cp:revision>4</cp:revision>
  <dcterms:created xsi:type="dcterms:W3CDTF">2023-05-25T16:05:00Z</dcterms:created>
  <dcterms:modified xsi:type="dcterms:W3CDTF">2023-07-05T07:54:00Z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A43867059</vt:lpwstr>
  </property>
  <property fmtid="{D5CDD505-2E9C-101B-9397-08002B2CF9AE}" pid="4" name="Objective-Title">
    <vt:lpwstr>Consumer Scotland - Governance - Whistleblowing Policy - v2.0 May 2023</vt:lpwstr>
  </property>
  <property fmtid="{D5CDD505-2E9C-101B-9397-08002B2CF9AE}" pid="5" name="Objective-Description">
    <vt:lpwstr/>
  </property>
  <property fmtid="{D5CDD505-2E9C-101B-9397-08002B2CF9AE}" pid="6" name="Objective-CreationStamp">
    <vt:filetime>2023-05-25T16:06:45Z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2023-07-05T07:54:51Z</vt:filetime>
  </property>
  <property fmtid="{D5CDD505-2E9C-101B-9397-08002B2CF9AE}" pid="11" name="Objective-Owner">
    <vt:lpwstr>Bomphray, Susan S (U322557)</vt:lpwstr>
  </property>
  <property fmtid="{D5CDD505-2E9C-101B-9397-08002B2CF9AE}" pid="12" name="Objective-Path">
    <vt:lpwstr>Objective Global Folder:Consumer Scotland File Plan:HR:HR Policies and Procedures:Policies and Procedures: People:HR Policies and Procedures: 2022-2027</vt:lpwstr>
  </property>
  <property fmtid="{D5CDD505-2E9C-101B-9397-08002B2CF9AE}" pid="13" name="Objective-Parent">
    <vt:lpwstr>HR Policies and Procedures: 2022-2027</vt:lpwstr>
  </property>
  <property fmtid="{D5CDD505-2E9C-101B-9397-08002B2CF9AE}" pid="14" name="Objective-State">
    <vt:lpwstr>Being Drafted</vt:lpwstr>
  </property>
  <property fmtid="{D5CDD505-2E9C-101B-9397-08002B2CF9AE}" pid="15" name="Objective-VersionId">
    <vt:lpwstr>vA66321247</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SVB edits post ARC &amp; Board</vt:lpwstr>
  </property>
  <property fmtid="{D5CDD505-2E9C-101B-9397-08002B2CF9AE}" pid="19" name="Objective-FileNumber">
    <vt:lpwstr>POL/38103</vt:lpwstr>
  </property>
  <property fmtid="{D5CDD505-2E9C-101B-9397-08002B2CF9AE}" pid="20" name="Objective-Classification">
    <vt:lpwstr>OFFICIAL</vt:lpwstr>
  </property>
  <property fmtid="{D5CDD505-2E9C-101B-9397-08002B2CF9AE}" pid="21" name="Objective-Caveats">
    <vt:lpwstr>Caveat for access to Consumer Scotland</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ies>
</file>